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sz w:val="20"/>
        </w:rPr>
      </w:pPr>
      <w:bookmarkStart w:id="4" w:name="_GoBack"/>
      <w:bookmarkEnd w:id="4"/>
      <w: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310" cy="9008110"/>
                <wp:effectExtent l="0" t="0" r="2540" b="2540"/>
                <wp:wrapNone/>
                <wp:docPr id="44" name="组合 2"/>
                <wp:cNvGraphicFramePr/>
                <a:graphic xmlns:a="http://schemas.openxmlformats.org/drawingml/2006/main">
                  <a:graphicData uri="http://schemas.microsoft.com/office/word/2010/wordprocessingGroup">
                    <wpg:wgp>
                      <wpg:cNvGrpSpPr/>
                      <wpg:grpSpPr>
                        <a:xfrm>
                          <a:off x="0" y="0"/>
                          <a:ext cx="7560310" cy="9008110"/>
                          <a:chOff x="0" y="0"/>
                          <a:chExt cx="11906" cy="14186"/>
                        </a:xfrm>
                      </wpg:grpSpPr>
                      <wps:wsp>
                        <wps:cNvPr id="35" name="任意多边形 3"/>
                        <wps:cNvSpPr/>
                        <wps:spPr>
                          <a:xfrm>
                            <a:off x="0" y="3344"/>
                            <a:ext cx="11906" cy="4582"/>
                          </a:xfrm>
                          <a:custGeom>
                            <a:avLst/>
                            <a:gdLst/>
                            <a:ahLst/>
                            <a:cxnLst/>
                            <a:pathLst>
                              <a:path w="11906" h="4582">
                                <a:moveTo>
                                  <a:pt x="11906" y="0"/>
                                </a:moveTo>
                                <a:lnTo>
                                  <a:pt x="0" y="0"/>
                                </a:lnTo>
                                <a:lnTo>
                                  <a:pt x="0" y="4581"/>
                                </a:lnTo>
                                <a:lnTo>
                                  <a:pt x="658" y="4402"/>
                                </a:lnTo>
                                <a:lnTo>
                                  <a:pt x="1287" y="4219"/>
                                </a:lnTo>
                                <a:lnTo>
                                  <a:pt x="1985" y="4003"/>
                                </a:lnTo>
                                <a:lnTo>
                                  <a:pt x="2737" y="3755"/>
                                </a:lnTo>
                                <a:lnTo>
                                  <a:pt x="3614" y="3450"/>
                                </a:lnTo>
                                <a:lnTo>
                                  <a:pt x="6197" y="2497"/>
                                </a:lnTo>
                                <a:lnTo>
                                  <a:pt x="6635" y="2343"/>
                                </a:lnTo>
                                <a:lnTo>
                                  <a:pt x="6935" y="2244"/>
                                </a:lnTo>
                                <a:lnTo>
                                  <a:pt x="7167" y="2171"/>
                                </a:lnTo>
                                <a:lnTo>
                                  <a:pt x="7337" y="2121"/>
                                </a:lnTo>
                                <a:lnTo>
                                  <a:pt x="7504" y="2075"/>
                                </a:lnTo>
                                <a:lnTo>
                                  <a:pt x="7667" y="2033"/>
                                </a:lnTo>
                                <a:lnTo>
                                  <a:pt x="7774" y="2007"/>
                                </a:lnTo>
                                <a:lnTo>
                                  <a:pt x="7879" y="1983"/>
                                </a:lnTo>
                                <a:lnTo>
                                  <a:pt x="7984" y="1960"/>
                                </a:lnTo>
                                <a:lnTo>
                                  <a:pt x="8087" y="1940"/>
                                </a:lnTo>
                                <a:lnTo>
                                  <a:pt x="8188" y="1922"/>
                                </a:lnTo>
                                <a:lnTo>
                                  <a:pt x="8289" y="1906"/>
                                </a:lnTo>
                                <a:lnTo>
                                  <a:pt x="8339" y="1899"/>
                                </a:lnTo>
                                <a:lnTo>
                                  <a:pt x="8388" y="1892"/>
                                </a:lnTo>
                                <a:lnTo>
                                  <a:pt x="8437" y="1886"/>
                                </a:lnTo>
                                <a:lnTo>
                                  <a:pt x="8486" y="1880"/>
                                </a:lnTo>
                                <a:lnTo>
                                  <a:pt x="8535" y="1875"/>
                                </a:lnTo>
                                <a:lnTo>
                                  <a:pt x="8583" y="1871"/>
                                </a:lnTo>
                                <a:lnTo>
                                  <a:pt x="8632" y="1867"/>
                                </a:lnTo>
                                <a:lnTo>
                                  <a:pt x="8679" y="1864"/>
                                </a:lnTo>
                                <a:lnTo>
                                  <a:pt x="8727" y="1861"/>
                                </a:lnTo>
                                <a:lnTo>
                                  <a:pt x="8774" y="1859"/>
                                </a:lnTo>
                                <a:lnTo>
                                  <a:pt x="8822" y="1857"/>
                                </a:lnTo>
                                <a:lnTo>
                                  <a:pt x="8868" y="1856"/>
                                </a:lnTo>
                                <a:lnTo>
                                  <a:pt x="11906" y="1856"/>
                                </a:lnTo>
                                <a:lnTo>
                                  <a:pt x="11906" y="0"/>
                                </a:lnTo>
                                <a:close/>
                                <a:moveTo>
                                  <a:pt x="11906" y="1856"/>
                                </a:moveTo>
                                <a:lnTo>
                                  <a:pt x="8915" y="1856"/>
                                </a:lnTo>
                                <a:lnTo>
                                  <a:pt x="8962" y="1856"/>
                                </a:lnTo>
                                <a:lnTo>
                                  <a:pt x="9008" y="1857"/>
                                </a:lnTo>
                                <a:lnTo>
                                  <a:pt x="9054" y="1859"/>
                                </a:lnTo>
                                <a:lnTo>
                                  <a:pt x="9100" y="1861"/>
                                </a:lnTo>
                                <a:lnTo>
                                  <a:pt x="9145" y="1863"/>
                                </a:lnTo>
                                <a:lnTo>
                                  <a:pt x="9190" y="1867"/>
                                </a:lnTo>
                                <a:lnTo>
                                  <a:pt x="9236" y="1871"/>
                                </a:lnTo>
                                <a:lnTo>
                                  <a:pt x="9281" y="1876"/>
                                </a:lnTo>
                                <a:lnTo>
                                  <a:pt x="9325" y="1881"/>
                                </a:lnTo>
                                <a:lnTo>
                                  <a:pt x="9370" y="1887"/>
                                </a:lnTo>
                                <a:lnTo>
                                  <a:pt x="9414" y="1894"/>
                                </a:lnTo>
                                <a:lnTo>
                                  <a:pt x="9459" y="1901"/>
                                </a:lnTo>
                                <a:lnTo>
                                  <a:pt x="9503" y="1909"/>
                                </a:lnTo>
                                <a:lnTo>
                                  <a:pt x="9547" y="1918"/>
                                </a:lnTo>
                                <a:lnTo>
                                  <a:pt x="9591" y="1927"/>
                                </a:lnTo>
                                <a:lnTo>
                                  <a:pt x="9634" y="1937"/>
                                </a:lnTo>
                                <a:lnTo>
                                  <a:pt x="9678" y="1948"/>
                                </a:lnTo>
                                <a:lnTo>
                                  <a:pt x="9721" y="1960"/>
                                </a:lnTo>
                                <a:lnTo>
                                  <a:pt x="9764" y="1972"/>
                                </a:lnTo>
                                <a:lnTo>
                                  <a:pt x="9807" y="1985"/>
                                </a:lnTo>
                                <a:lnTo>
                                  <a:pt x="9850" y="1999"/>
                                </a:lnTo>
                                <a:lnTo>
                                  <a:pt x="9893" y="2013"/>
                                </a:lnTo>
                                <a:lnTo>
                                  <a:pt x="9936" y="2029"/>
                                </a:lnTo>
                                <a:lnTo>
                                  <a:pt x="9978" y="2045"/>
                                </a:lnTo>
                                <a:lnTo>
                                  <a:pt x="10021" y="2061"/>
                                </a:lnTo>
                                <a:lnTo>
                                  <a:pt x="10063" y="2079"/>
                                </a:lnTo>
                                <a:lnTo>
                                  <a:pt x="10105" y="2097"/>
                                </a:lnTo>
                                <a:lnTo>
                                  <a:pt x="10148" y="2116"/>
                                </a:lnTo>
                                <a:lnTo>
                                  <a:pt x="10190" y="2136"/>
                                </a:lnTo>
                                <a:lnTo>
                                  <a:pt x="10232" y="2157"/>
                                </a:lnTo>
                                <a:lnTo>
                                  <a:pt x="10274" y="2178"/>
                                </a:lnTo>
                                <a:lnTo>
                                  <a:pt x="10316" y="2200"/>
                                </a:lnTo>
                                <a:lnTo>
                                  <a:pt x="10357" y="2223"/>
                                </a:lnTo>
                                <a:lnTo>
                                  <a:pt x="10399" y="2247"/>
                                </a:lnTo>
                                <a:lnTo>
                                  <a:pt x="10441" y="2272"/>
                                </a:lnTo>
                                <a:lnTo>
                                  <a:pt x="10483" y="2297"/>
                                </a:lnTo>
                                <a:lnTo>
                                  <a:pt x="10524" y="2323"/>
                                </a:lnTo>
                                <a:lnTo>
                                  <a:pt x="10566" y="2351"/>
                                </a:lnTo>
                                <a:lnTo>
                                  <a:pt x="10607" y="2379"/>
                                </a:lnTo>
                                <a:lnTo>
                                  <a:pt x="10649" y="2407"/>
                                </a:lnTo>
                                <a:lnTo>
                                  <a:pt x="10690" y="2437"/>
                                </a:lnTo>
                                <a:lnTo>
                                  <a:pt x="10732" y="2468"/>
                                </a:lnTo>
                                <a:lnTo>
                                  <a:pt x="10773" y="2499"/>
                                </a:lnTo>
                                <a:lnTo>
                                  <a:pt x="10815" y="2531"/>
                                </a:lnTo>
                                <a:lnTo>
                                  <a:pt x="10856" y="2564"/>
                                </a:lnTo>
                                <a:lnTo>
                                  <a:pt x="10898" y="2598"/>
                                </a:lnTo>
                                <a:lnTo>
                                  <a:pt x="10939" y="2633"/>
                                </a:lnTo>
                                <a:lnTo>
                                  <a:pt x="10980" y="2669"/>
                                </a:lnTo>
                                <a:lnTo>
                                  <a:pt x="11022" y="2706"/>
                                </a:lnTo>
                                <a:lnTo>
                                  <a:pt x="11063" y="2743"/>
                                </a:lnTo>
                                <a:lnTo>
                                  <a:pt x="11105" y="2782"/>
                                </a:lnTo>
                                <a:lnTo>
                                  <a:pt x="11146" y="2821"/>
                                </a:lnTo>
                                <a:lnTo>
                                  <a:pt x="11188" y="2862"/>
                                </a:lnTo>
                                <a:lnTo>
                                  <a:pt x="11230" y="2903"/>
                                </a:lnTo>
                                <a:lnTo>
                                  <a:pt x="11271" y="2945"/>
                                </a:lnTo>
                                <a:lnTo>
                                  <a:pt x="11313" y="2989"/>
                                </a:lnTo>
                                <a:lnTo>
                                  <a:pt x="11355" y="3033"/>
                                </a:lnTo>
                                <a:lnTo>
                                  <a:pt x="11397" y="3078"/>
                                </a:lnTo>
                                <a:lnTo>
                                  <a:pt x="11439" y="3124"/>
                                </a:lnTo>
                                <a:lnTo>
                                  <a:pt x="11481" y="3171"/>
                                </a:lnTo>
                                <a:lnTo>
                                  <a:pt x="11523" y="3219"/>
                                </a:lnTo>
                                <a:lnTo>
                                  <a:pt x="11565" y="3268"/>
                                </a:lnTo>
                                <a:lnTo>
                                  <a:pt x="11607" y="3318"/>
                                </a:lnTo>
                                <a:lnTo>
                                  <a:pt x="11649" y="3369"/>
                                </a:lnTo>
                                <a:lnTo>
                                  <a:pt x="11692" y="3421"/>
                                </a:lnTo>
                                <a:lnTo>
                                  <a:pt x="11734" y="3474"/>
                                </a:lnTo>
                                <a:lnTo>
                                  <a:pt x="11777" y="3528"/>
                                </a:lnTo>
                                <a:lnTo>
                                  <a:pt x="11820" y="3583"/>
                                </a:lnTo>
                                <a:lnTo>
                                  <a:pt x="11863" y="3639"/>
                                </a:lnTo>
                                <a:lnTo>
                                  <a:pt x="11906" y="3696"/>
                                </a:lnTo>
                                <a:lnTo>
                                  <a:pt x="11906" y="1856"/>
                                </a:lnTo>
                                <a:close/>
                              </a:path>
                            </a:pathLst>
                          </a:custGeom>
                          <a:solidFill>
                            <a:srgbClr val="FFF100"/>
                          </a:solidFill>
                          <a:ln>
                            <a:noFill/>
                          </a:ln>
                        </wps:spPr>
                        <wps:bodyPr upright="1"/>
                      </wps:wsp>
                      <pic:pic xmlns:pic="http://schemas.openxmlformats.org/drawingml/2006/picture">
                        <pic:nvPicPr>
                          <pic:cNvPr id="36" name="图片 4"/>
                          <pic:cNvPicPr>
                            <a:picLocks noChangeAspect="1"/>
                          </pic:cNvPicPr>
                        </pic:nvPicPr>
                        <pic:blipFill>
                          <a:blip r:embed="rId6"/>
                          <a:stretch>
                            <a:fillRect/>
                          </a:stretch>
                        </pic:blipFill>
                        <pic:spPr>
                          <a:xfrm>
                            <a:off x="0" y="0"/>
                            <a:ext cx="11906" cy="7759"/>
                          </a:xfrm>
                          <a:prstGeom prst="rect">
                            <a:avLst/>
                          </a:prstGeom>
                          <a:noFill/>
                          <a:ln>
                            <a:noFill/>
                          </a:ln>
                        </pic:spPr>
                      </pic:pic>
                      <wps:wsp>
                        <wps:cNvPr id="37" name="任意多边形 5"/>
                        <wps:cNvSpPr/>
                        <wps:spPr>
                          <a:xfrm>
                            <a:off x="5084" y="2180"/>
                            <a:ext cx="3549" cy="986"/>
                          </a:xfrm>
                          <a:custGeom>
                            <a:avLst/>
                            <a:gdLst/>
                            <a:ahLst/>
                            <a:cxnLst/>
                            <a:pathLst>
                              <a:path w="3549" h="986">
                                <a:moveTo>
                                  <a:pt x="424" y="152"/>
                                </a:moveTo>
                                <a:lnTo>
                                  <a:pt x="84" y="491"/>
                                </a:lnTo>
                                <a:lnTo>
                                  <a:pt x="423" y="832"/>
                                </a:lnTo>
                                <a:lnTo>
                                  <a:pt x="424" y="695"/>
                                </a:lnTo>
                                <a:lnTo>
                                  <a:pt x="423" y="664"/>
                                </a:lnTo>
                                <a:lnTo>
                                  <a:pt x="414" y="644"/>
                                </a:lnTo>
                                <a:lnTo>
                                  <a:pt x="392" y="622"/>
                                </a:lnTo>
                                <a:lnTo>
                                  <a:pt x="304" y="538"/>
                                </a:lnTo>
                                <a:lnTo>
                                  <a:pt x="279" y="512"/>
                                </a:lnTo>
                                <a:lnTo>
                                  <a:pt x="261" y="491"/>
                                </a:lnTo>
                                <a:lnTo>
                                  <a:pt x="298" y="453"/>
                                </a:lnTo>
                                <a:lnTo>
                                  <a:pt x="353" y="401"/>
                                </a:lnTo>
                                <a:lnTo>
                                  <a:pt x="403" y="350"/>
                                </a:lnTo>
                                <a:lnTo>
                                  <a:pt x="424" y="314"/>
                                </a:lnTo>
                                <a:lnTo>
                                  <a:pt x="424" y="152"/>
                                </a:lnTo>
                                <a:moveTo>
                                  <a:pt x="901" y="491"/>
                                </a:moveTo>
                                <a:lnTo>
                                  <a:pt x="884" y="470"/>
                                </a:lnTo>
                                <a:lnTo>
                                  <a:pt x="862" y="448"/>
                                </a:lnTo>
                                <a:lnTo>
                                  <a:pt x="819" y="406"/>
                                </a:lnTo>
                                <a:lnTo>
                                  <a:pt x="719" y="305"/>
                                </a:lnTo>
                                <a:lnTo>
                                  <a:pt x="652" y="238"/>
                                </a:lnTo>
                                <a:lnTo>
                                  <a:pt x="595" y="182"/>
                                </a:lnTo>
                                <a:lnTo>
                                  <a:pt x="561" y="154"/>
                                </a:lnTo>
                                <a:lnTo>
                                  <a:pt x="561" y="182"/>
                                </a:lnTo>
                                <a:lnTo>
                                  <a:pt x="561" y="276"/>
                                </a:lnTo>
                                <a:lnTo>
                                  <a:pt x="561" y="314"/>
                                </a:lnTo>
                                <a:lnTo>
                                  <a:pt x="567" y="333"/>
                                </a:lnTo>
                                <a:lnTo>
                                  <a:pt x="579" y="346"/>
                                </a:lnTo>
                                <a:lnTo>
                                  <a:pt x="600" y="366"/>
                                </a:lnTo>
                                <a:lnTo>
                                  <a:pt x="631" y="396"/>
                                </a:lnTo>
                                <a:lnTo>
                                  <a:pt x="664" y="428"/>
                                </a:lnTo>
                                <a:lnTo>
                                  <a:pt x="696" y="460"/>
                                </a:lnTo>
                                <a:lnTo>
                                  <a:pt x="723" y="491"/>
                                </a:lnTo>
                                <a:lnTo>
                                  <a:pt x="702" y="517"/>
                                </a:lnTo>
                                <a:lnTo>
                                  <a:pt x="667" y="554"/>
                                </a:lnTo>
                                <a:lnTo>
                                  <a:pt x="601" y="617"/>
                                </a:lnTo>
                                <a:lnTo>
                                  <a:pt x="583" y="634"/>
                                </a:lnTo>
                                <a:lnTo>
                                  <a:pt x="570" y="648"/>
                                </a:lnTo>
                                <a:lnTo>
                                  <a:pt x="563" y="667"/>
                                </a:lnTo>
                                <a:lnTo>
                                  <a:pt x="560" y="700"/>
                                </a:lnTo>
                                <a:lnTo>
                                  <a:pt x="561" y="733"/>
                                </a:lnTo>
                                <a:lnTo>
                                  <a:pt x="561" y="829"/>
                                </a:lnTo>
                                <a:lnTo>
                                  <a:pt x="575" y="822"/>
                                </a:lnTo>
                                <a:lnTo>
                                  <a:pt x="585" y="813"/>
                                </a:lnTo>
                                <a:lnTo>
                                  <a:pt x="608" y="789"/>
                                </a:lnTo>
                                <a:lnTo>
                                  <a:pt x="868" y="529"/>
                                </a:lnTo>
                                <a:lnTo>
                                  <a:pt x="872" y="525"/>
                                </a:lnTo>
                                <a:lnTo>
                                  <a:pt x="894" y="504"/>
                                </a:lnTo>
                                <a:lnTo>
                                  <a:pt x="894" y="505"/>
                                </a:lnTo>
                                <a:lnTo>
                                  <a:pt x="895" y="504"/>
                                </a:lnTo>
                                <a:lnTo>
                                  <a:pt x="901" y="491"/>
                                </a:lnTo>
                                <a:moveTo>
                                  <a:pt x="986" y="493"/>
                                </a:moveTo>
                                <a:lnTo>
                                  <a:pt x="932" y="440"/>
                                </a:lnTo>
                                <a:lnTo>
                                  <a:pt x="932" y="490"/>
                                </a:lnTo>
                                <a:lnTo>
                                  <a:pt x="908" y="518"/>
                                </a:lnTo>
                                <a:lnTo>
                                  <a:pt x="854" y="574"/>
                                </a:lnTo>
                                <a:lnTo>
                                  <a:pt x="784" y="645"/>
                                </a:lnTo>
                                <a:lnTo>
                                  <a:pt x="603" y="824"/>
                                </a:lnTo>
                                <a:lnTo>
                                  <a:pt x="547" y="878"/>
                                </a:lnTo>
                                <a:lnTo>
                                  <a:pt x="518" y="908"/>
                                </a:lnTo>
                                <a:lnTo>
                                  <a:pt x="497" y="933"/>
                                </a:lnTo>
                                <a:lnTo>
                                  <a:pt x="456" y="898"/>
                                </a:lnTo>
                                <a:lnTo>
                                  <a:pt x="388" y="831"/>
                                </a:lnTo>
                                <a:lnTo>
                                  <a:pt x="274" y="714"/>
                                </a:lnTo>
                                <a:lnTo>
                                  <a:pt x="156" y="599"/>
                                </a:lnTo>
                                <a:lnTo>
                                  <a:pt x="89" y="532"/>
                                </a:lnTo>
                                <a:lnTo>
                                  <a:pt x="54" y="491"/>
                                </a:lnTo>
                                <a:lnTo>
                                  <a:pt x="491" y="54"/>
                                </a:lnTo>
                                <a:lnTo>
                                  <a:pt x="507" y="64"/>
                                </a:lnTo>
                                <a:lnTo>
                                  <a:pt x="522" y="78"/>
                                </a:lnTo>
                                <a:lnTo>
                                  <a:pt x="549" y="107"/>
                                </a:lnTo>
                                <a:lnTo>
                                  <a:pt x="932" y="490"/>
                                </a:lnTo>
                                <a:lnTo>
                                  <a:pt x="932" y="440"/>
                                </a:lnTo>
                                <a:lnTo>
                                  <a:pt x="545" y="54"/>
                                </a:lnTo>
                                <a:lnTo>
                                  <a:pt x="491" y="0"/>
                                </a:lnTo>
                                <a:lnTo>
                                  <a:pt x="464" y="25"/>
                                </a:lnTo>
                                <a:lnTo>
                                  <a:pt x="418" y="70"/>
                                </a:lnTo>
                                <a:lnTo>
                                  <a:pt x="357" y="130"/>
                                </a:lnTo>
                                <a:lnTo>
                                  <a:pt x="31" y="458"/>
                                </a:lnTo>
                                <a:lnTo>
                                  <a:pt x="0" y="489"/>
                                </a:lnTo>
                                <a:lnTo>
                                  <a:pt x="38" y="534"/>
                                </a:lnTo>
                                <a:lnTo>
                                  <a:pt x="114" y="611"/>
                                </a:lnTo>
                                <a:lnTo>
                                  <a:pt x="195" y="691"/>
                                </a:lnTo>
                                <a:lnTo>
                                  <a:pt x="246" y="742"/>
                                </a:lnTo>
                                <a:lnTo>
                                  <a:pt x="374" y="871"/>
                                </a:lnTo>
                                <a:lnTo>
                                  <a:pt x="447" y="944"/>
                                </a:lnTo>
                                <a:lnTo>
                                  <a:pt x="492" y="985"/>
                                </a:lnTo>
                                <a:lnTo>
                                  <a:pt x="544" y="933"/>
                                </a:lnTo>
                                <a:lnTo>
                                  <a:pt x="986" y="493"/>
                                </a:lnTo>
                                <a:moveTo>
                                  <a:pt x="3548" y="223"/>
                                </a:moveTo>
                                <a:lnTo>
                                  <a:pt x="3393" y="223"/>
                                </a:lnTo>
                                <a:lnTo>
                                  <a:pt x="3335" y="520"/>
                                </a:lnTo>
                                <a:lnTo>
                                  <a:pt x="3334" y="518"/>
                                </a:lnTo>
                                <a:lnTo>
                                  <a:pt x="3334" y="516"/>
                                </a:lnTo>
                                <a:lnTo>
                                  <a:pt x="3334" y="515"/>
                                </a:lnTo>
                                <a:lnTo>
                                  <a:pt x="3333" y="516"/>
                                </a:lnTo>
                                <a:lnTo>
                                  <a:pt x="3318" y="444"/>
                                </a:lnTo>
                                <a:lnTo>
                                  <a:pt x="3304" y="374"/>
                                </a:lnTo>
                                <a:lnTo>
                                  <a:pt x="3297" y="338"/>
                                </a:lnTo>
                                <a:lnTo>
                                  <a:pt x="3290" y="296"/>
                                </a:lnTo>
                                <a:lnTo>
                                  <a:pt x="3281" y="255"/>
                                </a:lnTo>
                                <a:lnTo>
                                  <a:pt x="3272" y="223"/>
                                </a:lnTo>
                                <a:lnTo>
                                  <a:pt x="3134" y="223"/>
                                </a:lnTo>
                                <a:lnTo>
                                  <a:pt x="3073" y="533"/>
                                </a:lnTo>
                                <a:lnTo>
                                  <a:pt x="3018" y="223"/>
                                </a:lnTo>
                                <a:lnTo>
                                  <a:pt x="2856" y="223"/>
                                </a:lnTo>
                                <a:lnTo>
                                  <a:pt x="2863" y="270"/>
                                </a:lnTo>
                                <a:lnTo>
                                  <a:pt x="2881" y="344"/>
                                </a:lnTo>
                                <a:lnTo>
                                  <a:pt x="2916" y="474"/>
                                </a:lnTo>
                                <a:lnTo>
                                  <a:pt x="2947" y="602"/>
                                </a:lnTo>
                                <a:lnTo>
                                  <a:pt x="2963" y="666"/>
                                </a:lnTo>
                                <a:lnTo>
                                  <a:pt x="2980" y="730"/>
                                </a:lnTo>
                                <a:lnTo>
                                  <a:pt x="3143" y="731"/>
                                </a:lnTo>
                                <a:lnTo>
                                  <a:pt x="3159" y="665"/>
                                </a:lnTo>
                                <a:lnTo>
                                  <a:pt x="3174" y="579"/>
                                </a:lnTo>
                                <a:lnTo>
                                  <a:pt x="3182" y="533"/>
                                </a:lnTo>
                                <a:lnTo>
                                  <a:pt x="3188" y="497"/>
                                </a:lnTo>
                                <a:lnTo>
                                  <a:pt x="3205" y="444"/>
                                </a:lnTo>
                                <a:lnTo>
                                  <a:pt x="3260" y="729"/>
                                </a:lnTo>
                                <a:lnTo>
                                  <a:pt x="3426" y="731"/>
                                </a:lnTo>
                                <a:lnTo>
                                  <a:pt x="3438" y="691"/>
                                </a:lnTo>
                                <a:lnTo>
                                  <a:pt x="3458" y="615"/>
                                </a:lnTo>
                                <a:lnTo>
                                  <a:pt x="3482" y="520"/>
                                </a:lnTo>
                                <a:lnTo>
                                  <a:pt x="3506" y="417"/>
                                </a:lnTo>
                                <a:lnTo>
                                  <a:pt x="3528" y="324"/>
                                </a:lnTo>
                                <a:lnTo>
                                  <a:pt x="3543" y="254"/>
                                </a:lnTo>
                                <a:lnTo>
                                  <a:pt x="3548" y="223"/>
                                </a:lnTo>
                              </a:path>
                            </a:pathLst>
                          </a:custGeom>
                          <a:solidFill>
                            <a:srgbClr val="FFFFFF"/>
                          </a:solidFill>
                          <a:ln>
                            <a:noFill/>
                          </a:ln>
                        </wps:spPr>
                        <wps:bodyPr upright="1"/>
                      </wps:wsp>
                      <pic:pic xmlns:pic="http://schemas.openxmlformats.org/drawingml/2006/picture">
                        <pic:nvPicPr>
                          <pic:cNvPr id="38" name="图片 6"/>
                          <pic:cNvPicPr>
                            <a:picLocks noChangeAspect="1"/>
                          </pic:cNvPicPr>
                        </pic:nvPicPr>
                        <pic:blipFill>
                          <a:blip r:embed="rId7"/>
                          <a:stretch>
                            <a:fillRect/>
                          </a:stretch>
                        </pic:blipFill>
                        <pic:spPr>
                          <a:xfrm>
                            <a:off x="6216" y="7957"/>
                            <a:ext cx="4341" cy="6229"/>
                          </a:xfrm>
                          <a:prstGeom prst="rect">
                            <a:avLst/>
                          </a:prstGeom>
                          <a:noFill/>
                          <a:ln>
                            <a:noFill/>
                          </a:ln>
                        </pic:spPr>
                      </pic:pic>
                      <wps:wsp>
                        <wps:cNvPr id="39" name="任意多边形 7"/>
                        <wps:cNvSpPr/>
                        <wps:spPr>
                          <a:xfrm>
                            <a:off x="6151" y="2716"/>
                            <a:ext cx="493" cy="196"/>
                          </a:xfrm>
                          <a:custGeom>
                            <a:avLst/>
                            <a:gdLst/>
                            <a:ahLst/>
                            <a:cxnLst/>
                            <a:pathLst>
                              <a:path w="493" h="196">
                                <a:moveTo>
                                  <a:pt x="167" y="1"/>
                                </a:moveTo>
                                <a:lnTo>
                                  <a:pt x="0" y="1"/>
                                </a:lnTo>
                                <a:lnTo>
                                  <a:pt x="0" y="195"/>
                                </a:lnTo>
                                <a:lnTo>
                                  <a:pt x="167" y="195"/>
                                </a:lnTo>
                                <a:lnTo>
                                  <a:pt x="167" y="1"/>
                                </a:lnTo>
                                <a:moveTo>
                                  <a:pt x="492" y="0"/>
                                </a:moveTo>
                                <a:lnTo>
                                  <a:pt x="322" y="0"/>
                                </a:lnTo>
                                <a:lnTo>
                                  <a:pt x="322" y="193"/>
                                </a:lnTo>
                                <a:lnTo>
                                  <a:pt x="492" y="194"/>
                                </a:lnTo>
                                <a:lnTo>
                                  <a:pt x="492" y="0"/>
                                </a:lnTo>
                              </a:path>
                            </a:pathLst>
                          </a:custGeom>
                          <a:solidFill>
                            <a:srgbClr val="FFFFFF"/>
                          </a:solidFill>
                          <a:ln>
                            <a:noFill/>
                          </a:ln>
                        </wps:spPr>
                        <wps:bodyPr upright="1"/>
                      </wps:wsp>
                      <wps:wsp>
                        <wps:cNvPr id="40" name="直线 8"/>
                        <wps:cNvSpPr/>
                        <wps:spPr>
                          <a:xfrm>
                            <a:off x="6152" y="2717"/>
                            <a:ext cx="319" cy="0"/>
                          </a:xfrm>
                          <a:prstGeom prst="line">
                            <a:avLst/>
                          </a:prstGeom>
                          <a:ln w="1270" cap="flat" cmpd="sng">
                            <a:solidFill>
                              <a:srgbClr val="FFFFFF"/>
                            </a:solidFill>
                            <a:prstDash val="solid"/>
                            <a:headEnd type="none" w="med" len="med"/>
                            <a:tailEnd type="none" w="med" len="med"/>
                          </a:ln>
                        </wps:spPr>
                        <wps:bodyPr upright="1"/>
                      </wps:wsp>
                      <wps:wsp>
                        <wps:cNvPr id="41" name="任意多边形 9"/>
                        <wps:cNvSpPr/>
                        <wps:spPr>
                          <a:xfrm>
                            <a:off x="6152" y="2386"/>
                            <a:ext cx="1786" cy="553"/>
                          </a:xfrm>
                          <a:custGeom>
                            <a:avLst/>
                            <a:gdLst/>
                            <a:ahLst/>
                            <a:cxnLst/>
                            <a:pathLst>
                              <a:path w="1786" h="553">
                                <a:moveTo>
                                  <a:pt x="493" y="18"/>
                                </a:moveTo>
                                <a:lnTo>
                                  <a:pt x="322" y="18"/>
                                </a:lnTo>
                                <a:lnTo>
                                  <a:pt x="322" y="188"/>
                                </a:lnTo>
                                <a:lnTo>
                                  <a:pt x="168" y="188"/>
                                </a:lnTo>
                                <a:lnTo>
                                  <a:pt x="168" y="18"/>
                                </a:lnTo>
                                <a:lnTo>
                                  <a:pt x="27" y="18"/>
                                </a:lnTo>
                                <a:lnTo>
                                  <a:pt x="27" y="16"/>
                                </a:lnTo>
                                <a:lnTo>
                                  <a:pt x="1" y="16"/>
                                </a:lnTo>
                                <a:lnTo>
                                  <a:pt x="1" y="18"/>
                                </a:lnTo>
                                <a:lnTo>
                                  <a:pt x="1" y="18"/>
                                </a:lnTo>
                                <a:lnTo>
                                  <a:pt x="1" y="188"/>
                                </a:lnTo>
                                <a:lnTo>
                                  <a:pt x="0" y="188"/>
                                </a:lnTo>
                                <a:lnTo>
                                  <a:pt x="0" y="330"/>
                                </a:lnTo>
                                <a:lnTo>
                                  <a:pt x="493" y="330"/>
                                </a:lnTo>
                                <a:lnTo>
                                  <a:pt x="493" y="188"/>
                                </a:lnTo>
                                <a:lnTo>
                                  <a:pt x="493" y="188"/>
                                </a:lnTo>
                                <a:lnTo>
                                  <a:pt x="493" y="18"/>
                                </a:lnTo>
                                <a:moveTo>
                                  <a:pt x="703" y="18"/>
                                </a:moveTo>
                                <a:lnTo>
                                  <a:pt x="532" y="17"/>
                                </a:lnTo>
                                <a:lnTo>
                                  <a:pt x="531" y="524"/>
                                </a:lnTo>
                                <a:lnTo>
                                  <a:pt x="701" y="525"/>
                                </a:lnTo>
                                <a:lnTo>
                                  <a:pt x="703" y="18"/>
                                </a:lnTo>
                                <a:moveTo>
                                  <a:pt x="1200" y="179"/>
                                </a:moveTo>
                                <a:lnTo>
                                  <a:pt x="1195" y="148"/>
                                </a:lnTo>
                                <a:lnTo>
                                  <a:pt x="1192" y="138"/>
                                </a:lnTo>
                                <a:lnTo>
                                  <a:pt x="1186" y="118"/>
                                </a:lnTo>
                                <a:lnTo>
                                  <a:pt x="1153" y="71"/>
                                </a:lnTo>
                                <a:lnTo>
                                  <a:pt x="1102" y="40"/>
                                </a:lnTo>
                                <a:lnTo>
                                  <a:pt x="1039" y="23"/>
                                </a:lnTo>
                                <a:lnTo>
                                  <a:pt x="1036" y="23"/>
                                </a:lnTo>
                                <a:lnTo>
                                  <a:pt x="1036" y="191"/>
                                </a:lnTo>
                                <a:lnTo>
                                  <a:pt x="1024" y="227"/>
                                </a:lnTo>
                                <a:lnTo>
                                  <a:pt x="993" y="245"/>
                                </a:lnTo>
                                <a:lnTo>
                                  <a:pt x="951" y="249"/>
                                </a:lnTo>
                                <a:lnTo>
                                  <a:pt x="906" y="244"/>
                                </a:lnTo>
                                <a:lnTo>
                                  <a:pt x="907" y="140"/>
                                </a:lnTo>
                                <a:lnTo>
                                  <a:pt x="949" y="138"/>
                                </a:lnTo>
                                <a:lnTo>
                                  <a:pt x="991" y="142"/>
                                </a:lnTo>
                                <a:lnTo>
                                  <a:pt x="1023" y="158"/>
                                </a:lnTo>
                                <a:lnTo>
                                  <a:pt x="1036" y="191"/>
                                </a:lnTo>
                                <a:lnTo>
                                  <a:pt x="1036" y="23"/>
                                </a:lnTo>
                                <a:lnTo>
                                  <a:pt x="967" y="15"/>
                                </a:lnTo>
                                <a:lnTo>
                                  <a:pt x="890" y="14"/>
                                </a:lnTo>
                                <a:lnTo>
                                  <a:pt x="740" y="17"/>
                                </a:lnTo>
                                <a:lnTo>
                                  <a:pt x="737" y="525"/>
                                </a:lnTo>
                                <a:lnTo>
                                  <a:pt x="906" y="525"/>
                                </a:lnTo>
                                <a:lnTo>
                                  <a:pt x="906" y="370"/>
                                </a:lnTo>
                                <a:lnTo>
                                  <a:pt x="1028" y="365"/>
                                </a:lnTo>
                                <a:lnTo>
                                  <a:pt x="1098" y="351"/>
                                </a:lnTo>
                                <a:lnTo>
                                  <a:pt x="1157" y="314"/>
                                </a:lnTo>
                                <a:lnTo>
                                  <a:pt x="1191" y="249"/>
                                </a:lnTo>
                                <a:lnTo>
                                  <a:pt x="1194" y="243"/>
                                </a:lnTo>
                                <a:lnTo>
                                  <a:pt x="1199" y="211"/>
                                </a:lnTo>
                                <a:lnTo>
                                  <a:pt x="1200" y="179"/>
                                </a:lnTo>
                                <a:moveTo>
                                  <a:pt x="1786" y="236"/>
                                </a:moveTo>
                                <a:lnTo>
                                  <a:pt x="1766" y="166"/>
                                </a:lnTo>
                                <a:lnTo>
                                  <a:pt x="1733" y="113"/>
                                </a:lnTo>
                                <a:lnTo>
                                  <a:pt x="1728" y="104"/>
                                </a:lnTo>
                                <a:lnTo>
                                  <a:pt x="1676" y="55"/>
                                </a:lnTo>
                                <a:lnTo>
                                  <a:pt x="1673" y="53"/>
                                </a:lnTo>
                                <a:lnTo>
                                  <a:pt x="1673" y="245"/>
                                </a:lnTo>
                                <a:lnTo>
                                  <a:pt x="1671" y="314"/>
                                </a:lnTo>
                                <a:lnTo>
                                  <a:pt x="1644" y="372"/>
                                </a:lnTo>
                                <a:lnTo>
                                  <a:pt x="1599" y="416"/>
                                </a:lnTo>
                                <a:lnTo>
                                  <a:pt x="1543" y="439"/>
                                </a:lnTo>
                                <a:lnTo>
                                  <a:pt x="1483" y="440"/>
                                </a:lnTo>
                                <a:lnTo>
                                  <a:pt x="1432" y="424"/>
                                </a:lnTo>
                                <a:lnTo>
                                  <a:pt x="1391" y="395"/>
                                </a:lnTo>
                                <a:lnTo>
                                  <a:pt x="1363" y="355"/>
                                </a:lnTo>
                                <a:lnTo>
                                  <a:pt x="1346" y="308"/>
                                </a:lnTo>
                                <a:lnTo>
                                  <a:pt x="1343" y="259"/>
                                </a:lnTo>
                                <a:lnTo>
                                  <a:pt x="1354" y="212"/>
                                </a:lnTo>
                                <a:lnTo>
                                  <a:pt x="1379" y="169"/>
                                </a:lnTo>
                                <a:lnTo>
                                  <a:pt x="1421" y="135"/>
                                </a:lnTo>
                                <a:lnTo>
                                  <a:pt x="1479" y="113"/>
                                </a:lnTo>
                                <a:lnTo>
                                  <a:pt x="1549" y="113"/>
                                </a:lnTo>
                                <a:lnTo>
                                  <a:pt x="1607" y="140"/>
                                </a:lnTo>
                                <a:lnTo>
                                  <a:pt x="1650" y="186"/>
                                </a:lnTo>
                                <a:lnTo>
                                  <a:pt x="1673" y="245"/>
                                </a:lnTo>
                                <a:lnTo>
                                  <a:pt x="1673" y="53"/>
                                </a:lnTo>
                                <a:lnTo>
                                  <a:pt x="1615" y="19"/>
                                </a:lnTo>
                                <a:lnTo>
                                  <a:pt x="1548" y="0"/>
                                </a:lnTo>
                                <a:lnTo>
                                  <a:pt x="1469" y="0"/>
                                </a:lnTo>
                                <a:lnTo>
                                  <a:pt x="1398" y="21"/>
                                </a:lnTo>
                                <a:lnTo>
                                  <a:pt x="1336" y="58"/>
                                </a:lnTo>
                                <a:lnTo>
                                  <a:pt x="1286" y="110"/>
                                </a:lnTo>
                                <a:lnTo>
                                  <a:pt x="1251" y="171"/>
                                </a:lnTo>
                                <a:lnTo>
                                  <a:pt x="1233" y="238"/>
                                </a:lnTo>
                                <a:lnTo>
                                  <a:pt x="1234" y="317"/>
                                </a:lnTo>
                                <a:lnTo>
                                  <a:pt x="1254" y="388"/>
                                </a:lnTo>
                                <a:lnTo>
                                  <a:pt x="1291" y="449"/>
                                </a:lnTo>
                                <a:lnTo>
                                  <a:pt x="1342" y="498"/>
                                </a:lnTo>
                                <a:lnTo>
                                  <a:pt x="1404" y="533"/>
                                </a:lnTo>
                                <a:lnTo>
                                  <a:pt x="1472" y="551"/>
                                </a:lnTo>
                                <a:lnTo>
                                  <a:pt x="1536" y="553"/>
                                </a:lnTo>
                                <a:lnTo>
                                  <a:pt x="1591" y="541"/>
                                </a:lnTo>
                                <a:lnTo>
                                  <a:pt x="1640" y="520"/>
                                </a:lnTo>
                                <a:lnTo>
                                  <a:pt x="1685" y="491"/>
                                </a:lnTo>
                                <a:lnTo>
                                  <a:pt x="1718" y="460"/>
                                </a:lnTo>
                                <a:lnTo>
                                  <a:pt x="1732" y="440"/>
                                </a:lnTo>
                                <a:lnTo>
                                  <a:pt x="1746" y="420"/>
                                </a:lnTo>
                                <a:lnTo>
                                  <a:pt x="1769" y="371"/>
                                </a:lnTo>
                                <a:lnTo>
                                  <a:pt x="1784" y="312"/>
                                </a:lnTo>
                                <a:lnTo>
                                  <a:pt x="1786" y="236"/>
                                </a:lnTo>
                              </a:path>
                            </a:pathLst>
                          </a:custGeom>
                          <a:solidFill>
                            <a:srgbClr val="FFFFFF"/>
                          </a:solidFill>
                          <a:ln>
                            <a:noFill/>
                          </a:ln>
                        </wps:spPr>
                        <wps:bodyPr upright="1"/>
                      </wps:wsp>
                      <pic:pic xmlns:pic="http://schemas.openxmlformats.org/drawingml/2006/picture">
                        <pic:nvPicPr>
                          <pic:cNvPr id="42" name="图片 10"/>
                          <pic:cNvPicPr>
                            <a:picLocks noChangeAspect="1"/>
                          </pic:cNvPicPr>
                        </pic:nvPicPr>
                        <pic:blipFill>
                          <a:blip r:embed="rId8"/>
                          <a:stretch>
                            <a:fillRect/>
                          </a:stretch>
                        </pic:blipFill>
                        <pic:spPr>
                          <a:xfrm>
                            <a:off x="7535" y="2535"/>
                            <a:ext cx="251" cy="251"/>
                          </a:xfrm>
                          <a:prstGeom prst="rect">
                            <a:avLst/>
                          </a:prstGeom>
                          <a:noFill/>
                          <a:ln>
                            <a:noFill/>
                          </a:ln>
                        </pic:spPr>
                      </pic:pic>
                      <wps:wsp>
                        <wps:cNvPr id="43" name="任意多边形 11"/>
                        <wps:cNvSpPr/>
                        <wps:spPr>
                          <a:xfrm>
                            <a:off x="5379" y="2397"/>
                            <a:ext cx="5009" cy="520"/>
                          </a:xfrm>
                          <a:custGeom>
                            <a:avLst/>
                            <a:gdLst/>
                            <a:ahLst/>
                            <a:cxnLst/>
                            <a:pathLst>
                              <a:path w="5009" h="520">
                                <a:moveTo>
                                  <a:pt x="401" y="276"/>
                                </a:moveTo>
                                <a:lnTo>
                                  <a:pt x="387" y="255"/>
                                </a:lnTo>
                                <a:lnTo>
                                  <a:pt x="366" y="235"/>
                                </a:lnTo>
                                <a:lnTo>
                                  <a:pt x="345" y="218"/>
                                </a:lnTo>
                                <a:lnTo>
                                  <a:pt x="332" y="211"/>
                                </a:lnTo>
                                <a:lnTo>
                                  <a:pt x="70" y="210"/>
                                </a:lnTo>
                                <a:lnTo>
                                  <a:pt x="54" y="219"/>
                                </a:lnTo>
                                <a:lnTo>
                                  <a:pt x="33" y="237"/>
                                </a:lnTo>
                                <a:lnTo>
                                  <a:pt x="13" y="257"/>
                                </a:lnTo>
                                <a:lnTo>
                                  <a:pt x="0" y="274"/>
                                </a:lnTo>
                                <a:lnTo>
                                  <a:pt x="28" y="307"/>
                                </a:lnTo>
                                <a:lnTo>
                                  <a:pt x="49" y="327"/>
                                </a:lnTo>
                                <a:lnTo>
                                  <a:pt x="74" y="337"/>
                                </a:lnTo>
                                <a:lnTo>
                                  <a:pt x="119" y="340"/>
                                </a:lnTo>
                                <a:lnTo>
                                  <a:pt x="296" y="340"/>
                                </a:lnTo>
                                <a:lnTo>
                                  <a:pt x="329" y="339"/>
                                </a:lnTo>
                                <a:lnTo>
                                  <a:pt x="345" y="333"/>
                                </a:lnTo>
                                <a:lnTo>
                                  <a:pt x="362" y="314"/>
                                </a:lnTo>
                                <a:lnTo>
                                  <a:pt x="401" y="276"/>
                                </a:lnTo>
                                <a:moveTo>
                                  <a:pt x="3712" y="118"/>
                                </a:moveTo>
                                <a:lnTo>
                                  <a:pt x="3663" y="118"/>
                                </a:lnTo>
                                <a:lnTo>
                                  <a:pt x="3663" y="6"/>
                                </a:lnTo>
                                <a:lnTo>
                                  <a:pt x="3541" y="6"/>
                                </a:lnTo>
                                <a:lnTo>
                                  <a:pt x="3541" y="118"/>
                                </a:lnTo>
                                <a:lnTo>
                                  <a:pt x="3364" y="118"/>
                                </a:lnTo>
                                <a:lnTo>
                                  <a:pt x="3364" y="144"/>
                                </a:lnTo>
                                <a:lnTo>
                                  <a:pt x="3541" y="144"/>
                                </a:lnTo>
                                <a:lnTo>
                                  <a:pt x="3541" y="520"/>
                                </a:lnTo>
                                <a:lnTo>
                                  <a:pt x="3663" y="520"/>
                                </a:lnTo>
                                <a:lnTo>
                                  <a:pt x="3663" y="144"/>
                                </a:lnTo>
                                <a:lnTo>
                                  <a:pt x="3712" y="144"/>
                                </a:lnTo>
                                <a:lnTo>
                                  <a:pt x="3712" y="118"/>
                                </a:lnTo>
                                <a:moveTo>
                                  <a:pt x="3981" y="454"/>
                                </a:moveTo>
                                <a:lnTo>
                                  <a:pt x="3979" y="450"/>
                                </a:lnTo>
                                <a:lnTo>
                                  <a:pt x="3960" y="446"/>
                                </a:lnTo>
                                <a:lnTo>
                                  <a:pt x="3945" y="440"/>
                                </a:lnTo>
                                <a:lnTo>
                                  <a:pt x="3934" y="434"/>
                                </a:lnTo>
                                <a:lnTo>
                                  <a:pt x="3923" y="428"/>
                                </a:lnTo>
                                <a:lnTo>
                                  <a:pt x="3921" y="426"/>
                                </a:lnTo>
                                <a:lnTo>
                                  <a:pt x="3919" y="426"/>
                                </a:lnTo>
                                <a:lnTo>
                                  <a:pt x="3908" y="418"/>
                                </a:lnTo>
                                <a:lnTo>
                                  <a:pt x="3893" y="402"/>
                                </a:lnTo>
                                <a:lnTo>
                                  <a:pt x="3892" y="396"/>
                                </a:lnTo>
                                <a:lnTo>
                                  <a:pt x="3760" y="396"/>
                                </a:lnTo>
                                <a:lnTo>
                                  <a:pt x="3761" y="402"/>
                                </a:lnTo>
                                <a:lnTo>
                                  <a:pt x="3771" y="416"/>
                                </a:lnTo>
                                <a:lnTo>
                                  <a:pt x="3775" y="420"/>
                                </a:lnTo>
                                <a:lnTo>
                                  <a:pt x="3789" y="434"/>
                                </a:lnTo>
                                <a:lnTo>
                                  <a:pt x="3795" y="438"/>
                                </a:lnTo>
                                <a:lnTo>
                                  <a:pt x="3796" y="438"/>
                                </a:lnTo>
                                <a:lnTo>
                                  <a:pt x="3803" y="442"/>
                                </a:lnTo>
                                <a:lnTo>
                                  <a:pt x="3803" y="442"/>
                                </a:lnTo>
                                <a:lnTo>
                                  <a:pt x="3808" y="446"/>
                                </a:lnTo>
                                <a:lnTo>
                                  <a:pt x="3811" y="446"/>
                                </a:lnTo>
                                <a:lnTo>
                                  <a:pt x="3824" y="452"/>
                                </a:lnTo>
                                <a:lnTo>
                                  <a:pt x="3823" y="452"/>
                                </a:lnTo>
                                <a:lnTo>
                                  <a:pt x="3834" y="454"/>
                                </a:lnTo>
                                <a:lnTo>
                                  <a:pt x="3850" y="458"/>
                                </a:lnTo>
                                <a:lnTo>
                                  <a:pt x="3891" y="462"/>
                                </a:lnTo>
                                <a:lnTo>
                                  <a:pt x="3907" y="462"/>
                                </a:lnTo>
                                <a:lnTo>
                                  <a:pt x="3943" y="460"/>
                                </a:lnTo>
                                <a:lnTo>
                                  <a:pt x="3951" y="460"/>
                                </a:lnTo>
                                <a:lnTo>
                                  <a:pt x="3978" y="458"/>
                                </a:lnTo>
                                <a:lnTo>
                                  <a:pt x="3981" y="454"/>
                                </a:lnTo>
                                <a:moveTo>
                                  <a:pt x="4551" y="216"/>
                                </a:moveTo>
                                <a:lnTo>
                                  <a:pt x="4427" y="216"/>
                                </a:lnTo>
                                <a:lnTo>
                                  <a:pt x="4425" y="220"/>
                                </a:lnTo>
                                <a:lnTo>
                                  <a:pt x="4423" y="230"/>
                                </a:lnTo>
                                <a:lnTo>
                                  <a:pt x="4422" y="234"/>
                                </a:lnTo>
                                <a:lnTo>
                                  <a:pt x="4410" y="276"/>
                                </a:lnTo>
                                <a:lnTo>
                                  <a:pt x="4398" y="318"/>
                                </a:lnTo>
                                <a:lnTo>
                                  <a:pt x="4385" y="360"/>
                                </a:lnTo>
                                <a:lnTo>
                                  <a:pt x="4370" y="402"/>
                                </a:lnTo>
                                <a:lnTo>
                                  <a:pt x="4360" y="426"/>
                                </a:lnTo>
                                <a:lnTo>
                                  <a:pt x="4355" y="438"/>
                                </a:lnTo>
                                <a:lnTo>
                                  <a:pt x="4350" y="448"/>
                                </a:lnTo>
                                <a:lnTo>
                                  <a:pt x="4344" y="458"/>
                                </a:lnTo>
                                <a:lnTo>
                                  <a:pt x="4336" y="466"/>
                                </a:lnTo>
                                <a:lnTo>
                                  <a:pt x="4326" y="472"/>
                                </a:lnTo>
                                <a:lnTo>
                                  <a:pt x="4315" y="476"/>
                                </a:lnTo>
                                <a:lnTo>
                                  <a:pt x="4304" y="472"/>
                                </a:lnTo>
                                <a:lnTo>
                                  <a:pt x="4298" y="468"/>
                                </a:lnTo>
                                <a:lnTo>
                                  <a:pt x="4293" y="464"/>
                                </a:lnTo>
                                <a:lnTo>
                                  <a:pt x="4289" y="458"/>
                                </a:lnTo>
                                <a:lnTo>
                                  <a:pt x="4280" y="446"/>
                                </a:lnTo>
                                <a:lnTo>
                                  <a:pt x="4271" y="434"/>
                                </a:lnTo>
                                <a:lnTo>
                                  <a:pt x="4263" y="420"/>
                                </a:lnTo>
                                <a:lnTo>
                                  <a:pt x="4256" y="406"/>
                                </a:lnTo>
                                <a:lnTo>
                                  <a:pt x="4246" y="390"/>
                                </a:lnTo>
                                <a:lnTo>
                                  <a:pt x="4232" y="376"/>
                                </a:lnTo>
                                <a:lnTo>
                                  <a:pt x="4216" y="366"/>
                                </a:lnTo>
                                <a:lnTo>
                                  <a:pt x="4199" y="362"/>
                                </a:lnTo>
                                <a:lnTo>
                                  <a:pt x="4158" y="362"/>
                                </a:lnTo>
                                <a:lnTo>
                                  <a:pt x="4159" y="350"/>
                                </a:lnTo>
                                <a:lnTo>
                                  <a:pt x="4163" y="344"/>
                                </a:lnTo>
                                <a:lnTo>
                                  <a:pt x="4192" y="344"/>
                                </a:lnTo>
                                <a:lnTo>
                                  <a:pt x="4192" y="288"/>
                                </a:lnTo>
                                <a:lnTo>
                                  <a:pt x="4192" y="264"/>
                                </a:lnTo>
                                <a:lnTo>
                                  <a:pt x="4192" y="216"/>
                                </a:lnTo>
                                <a:lnTo>
                                  <a:pt x="4192" y="192"/>
                                </a:lnTo>
                                <a:lnTo>
                                  <a:pt x="4192" y="148"/>
                                </a:lnTo>
                                <a:lnTo>
                                  <a:pt x="4186" y="138"/>
                                </a:lnTo>
                                <a:lnTo>
                                  <a:pt x="4178" y="132"/>
                                </a:lnTo>
                                <a:lnTo>
                                  <a:pt x="4173" y="128"/>
                                </a:lnTo>
                                <a:lnTo>
                                  <a:pt x="4170" y="126"/>
                                </a:lnTo>
                                <a:lnTo>
                                  <a:pt x="4157" y="118"/>
                                </a:lnTo>
                                <a:lnTo>
                                  <a:pt x="4139" y="112"/>
                                </a:lnTo>
                                <a:lnTo>
                                  <a:pt x="4119" y="108"/>
                                </a:lnTo>
                                <a:lnTo>
                                  <a:pt x="4074" y="108"/>
                                </a:lnTo>
                                <a:lnTo>
                                  <a:pt x="4074" y="216"/>
                                </a:lnTo>
                                <a:lnTo>
                                  <a:pt x="4074" y="264"/>
                                </a:lnTo>
                                <a:lnTo>
                                  <a:pt x="4019" y="262"/>
                                </a:lnTo>
                                <a:lnTo>
                                  <a:pt x="4019" y="216"/>
                                </a:lnTo>
                                <a:lnTo>
                                  <a:pt x="4074" y="216"/>
                                </a:lnTo>
                                <a:lnTo>
                                  <a:pt x="4074" y="108"/>
                                </a:lnTo>
                                <a:lnTo>
                                  <a:pt x="4073" y="108"/>
                                </a:lnTo>
                                <a:lnTo>
                                  <a:pt x="4073" y="158"/>
                                </a:lnTo>
                                <a:lnTo>
                                  <a:pt x="4073" y="192"/>
                                </a:lnTo>
                                <a:lnTo>
                                  <a:pt x="4020" y="192"/>
                                </a:lnTo>
                                <a:lnTo>
                                  <a:pt x="4020" y="132"/>
                                </a:lnTo>
                                <a:lnTo>
                                  <a:pt x="4053" y="132"/>
                                </a:lnTo>
                                <a:lnTo>
                                  <a:pt x="4069" y="140"/>
                                </a:lnTo>
                                <a:lnTo>
                                  <a:pt x="4073" y="158"/>
                                </a:lnTo>
                                <a:lnTo>
                                  <a:pt x="4073" y="108"/>
                                </a:lnTo>
                                <a:lnTo>
                                  <a:pt x="4020" y="108"/>
                                </a:lnTo>
                                <a:lnTo>
                                  <a:pt x="4020" y="90"/>
                                </a:lnTo>
                                <a:lnTo>
                                  <a:pt x="4214" y="90"/>
                                </a:lnTo>
                                <a:lnTo>
                                  <a:pt x="4214" y="56"/>
                                </a:lnTo>
                                <a:lnTo>
                                  <a:pt x="4158" y="56"/>
                                </a:lnTo>
                                <a:lnTo>
                                  <a:pt x="4144" y="42"/>
                                </a:lnTo>
                                <a:lnTo>
                                  <a:pt x="4133" y="26"/>
                                </a:lnTo>
                                <a:lnTo>
                                  <a:pt x="4141" y="16"/>
                                </a:lnTo>
                                <a:lnTo>
                                  <a:pt x="4039" y="16"/>
                                </a:lnTo>
                                <a:lnTo>
                                  <a:pt x="4039" y="20"/>
                                </a:lnTo>
                                <a:lnTo>
                                  <a:pt x="4040" y="24"/>
                                </a:lnTo>
                                <a:lnTo>
                                  <a:pt x="4041" y="30"/>
                                </a:lnTo>
                                <a:lnTo>
                                  <a:pt x="4048" y="46"/>
                                </a:lnTo>
                                <a:lnTo>
                                  <a:pt x="4053" y="48"/>
                                </a:lnTo>
                                <a:lnTo>
                                  <a:pt x="4058" y="56"/>
                                </a:lnTo>
                                <a:lnTo>
                                  <a:pt x="4020" y="56"/>
                                </a:lnTo>
                                <a:lnTo>
                                  <a:pt x="4020" y="0"/>
                                </a:lnTo>
                                <a:lnTo>
                                  <a:pt x="3894" y="0"/>
                                </a:lnTo>
                                <a:lnTo>
                                  <a:pt x="3894" y="216"/>
                                </a:lnTo>
                                <a:lnTo>
                                  <a:pt x="3894" y="264"/>
                                </a:lnTo>
                                <a:lnTo>
                                  <a:pt x="3846" y="262"/>
                                </a:lnTo>
                                <a:lnTo>
                                  <a:pt x="3846" y="216"/>
                                </a:lnTo>
                                <a:lnTo>
                                  <a:pt x="3894" y="216"/>
                                </a:lnTo>
                                <a:lnTo>
                                  <a:pt x="3894" y="0"/>
                                </a:lnTo>
                                <a:lnTo>
                                  <a:pt x="3893" y="0"/>
                                </a:lnTo>
                                <a:lnTo>
                                  <a:pt x="3893" y="56"/>
                                </a:lnTo>
                                <a:lnTo>
                                  <a:pt x="3697" y="56"/>
                                </a:lnTo>
                                <a:lnTo>
                                  <a:pt x="3697" y="90"/>
                                </a:lnTo>
                                <a:lnTo>
                                  <a:pt x="3893" y="90"/>
                                </a:lnTo>
                                <a:lnTo>
                                  <a:pt x="3893" y="108"/>
                                </a:lnTo>
                                <a:lnTo>
                                  <a:pt x="3893" y="132"/>
                                </a:lnTo>
                                <a:lnTo>
                                  <a:pt x="3893" y="192"/>
                                </a:lnTo>
                                <a:lnTo>
                                  <a:pt x="3847" y="192"/>
                                </a:lnTo>
                                <a:lnTo>
                                  <a:pt x="3847" y="144"/>
                                </a:lnTo>
                                <a:lnTo>
                                  <a:pt x="3858" y="136"/>
                                </a:lnTo>
                                <a:lnTo>
                                  <a:pt x="3862" y="132"/>
                                </a:lnTo>
                                <a:lnTo>
                                  <a:pt x="3893" y="132"/>
                                </a:lnTo>
                                <a:lnTo>
                                  <a:pt x="3893" y="108"/>
                                </a:lnTo>
                                <a:lnTo>
                                  <a:pt x="3883" y="108"/>
                                </a:lnTo>
                                <a:lnTo>
                                  <a:pt x="3871" y="110"/>
                                </a:lnTo>
                                <a:lnTo>
                                  <a:pt x="3857" y="118"/>
                                </a:lnTo>
                                <a:lnTo>
                                  <a:pt x="3853" y="122"/>
                                </a:lnTo>
                                <a:lnTo>
                                  <a:pt x="3850" y="124"/>
                                </a:lnTo>
                                <a:lnTo>
                                  <a:pt x="3847" y="126"/>
                                </a:lnTo>
                                <a:lnTo>
                                  <a:pt x="3847" y="112"/>
                                </a:lnTo>
                                <a:lnTo>
                                  <a:pt x="3723" y="112"/>
                                </a:lnTo>
                                <a:lnTo>
                                  <a:pt x="3723" y="346"/>
                                </a:lnTo>
                                <a:lnTo>
                                  <a:pt x="3847" y="346"/>
                                </a:lnTo>
                                <a:lnTo>
                                  <a:pt x="3847" y="288"/>
                                </a:lnTo>
                                <a:lnTo>
                                  <a:pt x="3893" y="288"/>
                                </a:lnTo>
                                <a:lnTo>
                                  <a:pt x="3893" y="346"/>
                                </a:lnTo>
                                <a:lnTo>
                                  <a:pt x="4020" y="346"/>
                                </a:lnTo>
                                <a:lnTo>
                                  <a:pt x="4020" y="288"/>
                                </a:lnTo>
                                <a:lnTo>
                                  <a:pt x="4073" y="288"/>
                                </a:lnTo>
                                <a:lnTo>
                                  <a:pt x="4073" y="334"/>
                                </a:lnTo>
                                <a:lnTo>
                                  <a:pt x="4038" y="334"/>
                                </a:lnTo>
                                <a:lnTo>
                                  <a:pt x="4038" y="362"/>
                                </a:lnTo>
                                <a:lnTo>
                                  <a:pt x="3680" y="362"/>
                                </a:lnTo>
                                <a:lnTo>
                                  <a:pt x="3680" y="388"/>
                                </a:lnTo>
                                <a:lnTo>
                                  <a:pt x="4038" y="388"/>
                                </a:lnTo>
                                <a:lnTo>
                                  <a:pt x="4038" y="452"/>
                                </a:lnTo>
                                <a:lnTo>
                                  <a:pt x="4036" y="456"/>
                                </a:lnTo>
                                <a:lnTo>
                                  <a:pt x="4035" y="458"/>
                                </a:lnTo>
                                <a:lnTo>
                                  <a:pt x="4025" y="466"/>
                                </a:lnTo>
                                <a:lnTo>
                                  <a:pt x="4012" y="470"/>
                                </a:lnTo>
                                <a:lnTo>
                                  <a:pt x="3997" y="472"/>
                                </a:lnTo>
                                <a:lnTo>
                                  <a:pt x="3974" y="474"/>
                                </a:lnTo>
                                <a:lnTo>
                                  <a:pt x="3919" y="474"/>
                                </a:lnTo>
                                <a:lnTo>
                                  <a:pt x="3898" y="470"/>
                                </a:lnTo>
                                <a:lnTo>
                                  <a:pt x="3889" y="468"/>
                                </a:lnTo>
                                <a:lnTo>
                                  <a:pt x="3886" y="466"/>
                                </a:lnTo>
                                <a:lnTo>
                                  <a:pt x="3867" y="460"/>
                                </a:lnTo>
                                <a:lnTo>
                                  <a:pt x="3867" y="470"/>
                                </a:lnTo>
                                <a:lnTo>
                                  <a:pt x="3882" y="480"/>
                                </a:lnTo>
                                <a:lnTo>
                                  <a:pt x="3889" y="484"/>
                                </a:lnTo>
                                <a:lnTo>
                                  <a:pt x="3912" y="492"/>
                                </a:lnTo>
                                <a:lnTo>
                                  <a:pt x="3936" y="500"/>
                                </a:lnTo>
                                <a:lnTo>
                                  <a:pt x="3986" y="508"/>
                                </a:lnTo>
                                <a:lnTo>
                                  <a:pt x="4014" y="512"/>
                                </a:lnTo>
                                <a:lnTo>
                                  <a:pt x="4112" y="512"/>
                                </a:lnTo>
                                <a:lnTo>
                                  <a:pt x="4120" y="510"/>
                                </a:lnTo>
                                <a:lnTo>
                                  <a:pt x="4136" y="504"/>
                                </a:lnTo>
                                <a:lnTo>
                                  <a:pt x="4148" y="494"/>
                                </a:lnTo>
                                <a:lnTo>
                                  <a:pt x="4156" y="480"/>
                                </a:lnTo>
                                <a:lnTo>
                                  <a:pt x="4156" y="474"/>
                                </a:lnTo>
                                <a:lnTo>
                                  <a:pt x="4158" y="460"/>
                                </a:lnTo>
                                <a:lnTo>
                                  <a:pt x="4158" y="388"/>
                                </a:lnTo>
                                <a:lnTo>
                                  <a:pt x="4196" y="388"/>
                                </a:lnTo>
                                <a:lnTo>
                                  <a:pt x="4210" y="392"/>
                                </a:lnTo>
                                <a:lnTo>
                                  <a:pt x="4221" y="400"/>
                                </a:lnTo>
                                <a:lnTo>
                                  <a:pt x="4230" y="410"/>
                                </a:lnTo>
                                <a:lnTo>
                                  <a:pt x="4238" y="422"/>
                                </a:lnTo>
                                <a:lnTo>
                                  <a:pt x="4251" y="444"/>
                                </a:lnTo>
                                <a:lnTo>
                                  <a:pt x="4257" y="456"/>
                                </a:lnTo>
                                <a:lnTo>
                                  <a:pt x="4264" y="468"/>
                                </a:lnTo>
                                <a:lnTo>
                                  <a:pt x="4278" y="482"/>
                                </a:lnTo>
                                <a:lnTo>
                                  <a:pt x="4283" y="486"/>
                                </a:lnTo>
                                <a:lnTo>
                                  <a:pt x="4289" y="488"/>
                                </a:lnTo>
                                <a:lnTo>
                                  <a:pt x="4300" y="492"/>
                                </a:lnTo>
                                <a:lnTo>
                                  <a:pt x="4313" y="494"/>
                                </a:lnTo>
                                <a:lnTo>
                                  <a:pt x="4350" y="494"/>
                                </a:lnTo>
                                <a:lnTo>
                                  <a:pt x="4363" y="492"/>
                                </a:lnTo>
                                <a:lnTo>
                                  <a:pt x="4373" y="494"/>
                                </a:lnTo>
                                <a:lnTo>
                                  <a:pt x="4382" y="492"/>
                                </a:lnTo>
                                <a:lnTo>
                                  <a:pt x="4396" y="490"/>
                                </a:lnTo>
                                <a:lnTo>
                                  <a:pt x="4420" y="486"/>
                                </a:lnTo>
                                <a:lnTo>
                                  <a:pt x="4435" y="484"/>
                                </a:lnTo>
                                <a:lnTo>
                                  <a:pt x="4439" y="484"/>
                                </a:lnTo>
                                <a:lnTo>
                                  <a:pt x="4444" y="482"/>
                                </a:lnTo>
                                <a:lnTo>
                                  <a:pt x="4447" y="480"/>
                                </a:lnTo>
                                <a:lnTo>
                                  <a:pt x="4458" y="476"/>
                                </a:lnTo>
                                <a:lnTo>
                                  <a:pt x="4464" y="474"/>
                                </a:lnTo>
                                <a:lnTo>
                                  <a:pt x="4478" y="466"/>
                                </a:lnTo>
                                <a:lnTo>
                                  <a:pt x="4489" y="454"/>
                                </a:lnTo>
                                <a:lnTo>
                                  <a:pt x="4498" y="440"/>
                                </a:lnTo>
                                <a:lnTo>
                                  <a:pt x="4503" y="430"/>
                                </a:lnTo>
                                <a:lnTo>
                                  <a:pt x="4505" y="416"/>
                                </a:lnTo>
                                <a:lnTo>
                                  <a:pt x="4508" y="404"/>
                                </a:lnTo>
                                <a:lnTo>
                                  <a:pt x="4514" y="380"/>
                                </a:lnTo>
                                <a:lnTo>
                                  <a:pt x="4515" y="376"/>
                                </a:lnTo>
                                <a:lnTo>
                                  <a:pt x="4516" y="370"/>
                                </a:lnTo>
                                <a:lnTo>
                                  <a:pt x="4546" y="242"/>
                                </a:lnTo>
                                <a:lnTo>
                                  <a:pt x="4546" y="238"/>
                                </a:lnTo>
                                <a:lnTo>
                                  <a:pt x="4547" y="234"/>
                                </a:lnTo>
                                <a:lnTo>
                                  <a:pt x="4549" y="226"/>
                                </a:lnTo>
                                <a:lnTo>
                                  <a:pt x="4551" y="220"/>
                                </a:lnTo>
                                <a:lnTo>
                                  <a:pt x="4551" y="216"/>
                                </a:lnTo>
                                <a:moveTo>
                                  <a:pt x="4752" y="136"/>
                                </a:moveTo>
                                <a:lnTo>
                                  <a:pt x="4615" y="136"/>
                                </a:lnTo>
                                <a:lnTo>
                                  <a:pt x="4615" y="440"/>
                                </a:lnTo>
                                <a:lnTo>
                                  <a:pt x="4540" y="440"/>
                                </a:lnTo>
                                <a:lnTo>
                                  <a:pt x="4542" y="442"/>
                                </a:lnTo>
                                <a:lnTo>
                                  <a:pt x="4536" y="472"/>
                                </a:lnTo>
                                <a:lnTo>
                                  <a:pt x="4534" y="480"/>
                                </a:lnTo>
                                <a:lnTo>
                                  <a:pt x="4529" y="492"/>
                                </a:lnTo>
                                <a:lnTo>
                                  <a:pt x="4518" y="520"/>
                                </a:lnTo>
                                <a:lnTo>
                                  <a:pt x="4677" y="520"/>
                                </a:lnTo>
                                <a:lnTo>
                                  <a:pt x="4703" y="514"/>
                                </a:lnTo>
                                <a:lnTo>
                                  <a:pt x="4727" y="500"/>
                                </a:lnTo>
                                <a:lnTo>
                                  <a:pt x="4745" y="478"/>
                                </a:lnTo>
                                <a:lnTo>
                                  <a:pt x="4752" y="452"/>
                                </a:lnTo>
                                <a:lnTo>
                                  <a:pt x="4752" y="136"/>
                                </a:lnTo>
                                <a:moveTo>
                                  <a:pt x="4996" y="390"/>
                                </a:moveTo>
                                <a:lnTo>
                                  <a:pt x="4996" y="364"/>
                                </a:lnTo>
                                <a:lnTo>
                                  <a:pt x="4988" y="340"/>
                                </a:lnTo>
                                <a:lnTo>
                                  <a:pt x="4978" y="324"/>
                                </a:lnTo>
                                <a:lnTo>
                                  <a:pt x="4971" y="316"/>
                                </a:lnTo>
                                <a:lnTo>
                                  <a:pt x="4963" y="308"/>
                                </a:lnTo>
                                <a:lnTo>
                                  <a:pt x="4950" y="302"/>
                                </a:lnTo>
                                <a:lnTo>
                                  <a:pt x="4949" y="300"/>
                                </a:lnTo>
                                <a:lnTo>
                                  <a:pt x="4941" y="296"/>
                                </a:lnTo>
                                <a:lnTo>
                                  <a:pt x="4936" y="294"/>
                                </a:lnTo>
                                <a:lnTo>
                                  <a:pt x="4930" y="292"/>
                                </a:lnTo>
                                <a:lnTo>
                                  <a:pt x="4901" y="290"/>
                                </a:lnTo>
                                <a:lnTo>
                                  <a:pt x="4872" y="296"/>
                                </a:lnTo>
                                <a:lnTo>
                                  <a:pt x="4848" y="312"/>
                                </a:lnTo>
                                <a:lnTo>
                                  <a:pt x="4828" y="334"/>
                                </a:lnTo>
                                <a:lnTo>
                                  <a:pt x="4823" y="344"/>
                                </a:lnTo>
                                <a:lnTo>
                                  <a:pt x="4817" y="362"/>
                                </a:lnTo>
                                <a:lnTo>
                                  <a:pt x="4816" y="370"/>
                                </a:lnTo>
                                <a:lnTo>
                                  <a:pt x="4816" y="376"/>
                                </a:lnTo>
                                <a:lnTo>
                                  <a:pt x="4818" y="396"/>
                                </a:lnTo>
                                <a:lnTo>
                                  <a:pt x="4822" y="414"/>
                                </a:lnTo>
                                <a:lnTo>
                                  <a:pt x="4831" y="428"/>
                                </a:lnTo>
                                <a:lnTo>
                                  <a:pt x="4842" y="444"/>
                                </a:lnTo>
                                <a:lnTo>
                                  <a:pt x="4859" y="456"/>
                                </a:lnTo>
                                <a:lnTo>
                                  <a:pt x="4857" y="456"/>
                                </a:lnTo>
                                <a:lnTo>
                                  <a:pt x="4868" y="462"/>
                                </a:lnTo>
                                <a:lnTo>
                                  <a:pt x="4889" y="468"/>
                                </a:lnTo>
                                <a:lnTo>
                                  <a:pt x="4910" y="470"/>
                                </a:lnTo>
                                <a:lnTo>
                                  <a:pt x="4930" y="466"/>
                                </a:lnTo>
                                <a:lnTo>
                                  <a:pt x="4951" y="458"/>
                                </a:lnTo>
                                <a:lnTo>
                                  <a:pt x="4954" y="456"/>
                                </a:lnTo>
                                <a:lnTo>
                                  <a:pt x="4955" y="456"/>
                                </a:lnTo>
                                <a:lnTo>
                                  <a:pt x="4958" y="454"/>
                                </a:lnTo>
                                <a:lnTo>
                                  <a:pt x="4977" y="436"/>
                                </a:lnTo>
                                <a:lnTo>
                                  <a:pt x="4990" y="414"/>
                                </a:lnTo>
                                <a:lnTo>
                                  <a:pt x="4996" y="390"/>
                                </a:lnTo>
                                <a:moveTo>
                                  <a:pt x="5009" y="114"/>
                                </a:moveTo>
                                <a:lnTo>
                                  <a:pt x="5005" y="94"/>
                                </a:lnTo>
                                <a:lnTo>
                                  <a:pt x="5000" y="84"/>
                                </a:lnTo>
                                <a:lnTo>
                                  <a:pt x="4998" y="78"/>
                                </a:lnTo>
                                <a:lnTo>
                                  <a:pt x="4996" y="76"/>
                                </a:lnTo>
                                <a:lnTo>
                                  <a:pt x="4995" y="74"/>
                                </a:lnTo>
                                <a:lnTo>
                                  <a:pt x="4994" y="74"/>
                                </a:lnTo>
                                <a:lnTo>
                                  <a:pt x="4989" y="68"/>
                                </a:lnTo>
                                <a:lnTo>
                                  <a:pt x="4980" y="62"/>
                                </a:lnTo>
                                <a:lnTo>
                                  <a:pt x="4968" y="58"/>
                                </a:lnTo>
                                <a:lnTo>
                                  <a:pt x="4939" y="54"/>
                                </a:lnTo>
                                <a:lnTo>
                                  <a:pt x="4653" y="54"/>
                                </a:lnTo>
                                <a:lnTo>
                                  <a:pt x="4631" y="56"/>
                                </a:lnTo>
                                <a:lnTo>
                                  <a:pt x="4611" y="60"/>
                                </a:lnTo>
                                <a:lnTo>
                                  <a:pt x="4571" y="72"/>
                                </a:lnTo>
                                <a:lnTo>
                                  <a:pt x="4569" y="74"/>
                                </a:lnTo>
                                <a:lnTo>
                                  <a:pt x="4568" y="74"/>
                                </a:lnTo>
                                <a:lnTo>
                                  <a:pt x="4561" y="76"/>
                                </a:lnTo>
                                <a:lnTo>
                                  <a:pt x="4558" y="78"/>
                                </a:lnTo>
                                <a:lnTo>
                                  <a:pt x="4552" y="78"/>
                                </a:lnTo>
                                <a:lnTo>
                                  <a:pt x="4552" y="72"/>
                                </a:lnTo>
                                <a:lnTo>
                                  <a:pt x="4564" y="52"/>
                                </a:lnTo>
                                <a:lnTo>
                                  <a:pt x="4569" y="44"/>
                                </a:lnTo>
                                <a:lnTo>
                                  <a:pt x="4570" y="44"/>
                                </a:lnTo>
                                <a:lnTo>
                                  <a:pt x="4573" y="38"/>
                                </a:lnTo>
                                <a:lnTo>
                                  <a:pt x="4574" y="36"/>
                                </a:lnTo>
                                <a:lnTo>
                                  <a:pt x="4577" y="28"/>
                                </a:lnTo>
                                <a:lnTo>
                                  <a:pt x="4578" y="26"/>
                                </a:lnTo>
                                <a:lnTo>
                                  <a:pt x="4587" y="6"/>
                                </a:lnTo>
                                <a:lnTo>
                                  <a:pt x="4587" y="0"/>
                                </a:lnTo>
                                <a:lnTo>
                                  <a:pt x="4449" y="0"/>
                                </a:lnTo>
                                <a:lnTo>
                                  <a:pt x="4449" y="6"/>
                                </a:lnTo>
                                <a:lnTo>
                                  <a:pt x="4446" y="12"/>
                                </a:lnTo>
                                <a:lnTo>
                                  <a:pt x="4442" y="22"/>
                                </a:lnTo>
                                <a:lnTo>
                                  <a:pt x="4441" y="26"/>
                                </a:lnTo>
                                <a:lnTo>
                                  <a:pt x="4436" y="36"/>
                                </a:lnTo>
                                <a:lnTo>
                                  <a:pt x="4434" y="40"/>
                                </a:lnTo>
                                <a:lnTo>
                                  <a:pt x="4427" y="56"/>
                                </a:lnTo>
                                <a:lnTo>
                                  <a:pt x="4420" y="68"/>
                                </a:lnTo>
                                <a:lnTo>
                                  <a:pt x="4414" y="82"/>
                                </a:lnTo>
                                <a:lnTo>
                                  <a:pt x="4413" y="82"/>
                                </a:lnTo>
                                <a:lnTo>
                                  <a:pt x="4400" y="104"/>
                                </a:lnTo>
                                <a:lnTo>
                                  <a:pt x="4395" y="112"/>
                                </a:lnTo>
                                <a:lnTo>
                                  <a:pt x="4388" y="124"/>
                                </a:lnTo>
                                <a:lnTo>
                                  <a:pt x="4376" y="142"/>
                                </a:lnTo>
                                <a:lnTo>
                                  <a:pt x="4374" y="144"/>
                                </a:lnTo>
                                <a:lnTo>
                                  <a:pt x="4373" y="144"/>
                                </a:lnTo>
                                <a:lnTo>
                                  <a:pt x="4361" y="160"/>
                                </a:lnTo>
                                <a:lnTo>
                                  <a:pt x="4360" y="162"/>
                                </a:lnTo>
                                <a:lnTo>
                                  <a:pt x="4347" y="176"/>
                                </a:lnTo>
                                <a:lnTo>
                                  <a:pt x="4347" y="176"/>
                                </a:lnTo>
                                <a:lnTo>
                                  <a:pt x="4346" y="178"/>
                                </a:lnTo>
                                <a:lnTo>
                                  <a:pt x="4338" y="186"/>
                                </a:lnTo>
                                <a:lnTo>
                                  <a:pt x="4329" y="194"/>
                                </a:lnTo>
                                <a:lnTo>
                                  <a:pt x="4325" y="196"/>
                                </a:lnTo>
                                <a:lnTo>
                                  <a:pt x="4323" y="202"/>
                                </a:lnTo>
                                <a:lnTo>
                                  <a:pt x="4327" y="204"/>
                                </a:lnTo>
                                <a:lnTo>
                                  <a:pt x="4329" y="204"/>
                                </a:lnTo>
                                <a:lnTo>
                                  <a:pt x="4334" y="206"/>
                                </a:lnTo>
                                <a:lnTo>
                                  <a:pt x="4389" y="206"/>
                                </a:lnTo>
                                <a:lnTo>
                                  <a:pt x="4417" y="202"/>
                                </a:lnTo>
                                <a:lnTo>
                                  <a:pt x="4432" y="202"/>
                                </a:lnTo>
                                <a:lnTo>
                                  <a:pt x="4444" y="200"/>
                                </a:lnTo>
                                <a:lnTo>
                                  <a:pt x="4459" y="196"/>
                                </a:lnTo>
                                <a:lnTo>
                                  <a:pt x="4473" y="192"/>
                                </a:lnTo>
                                <a:lnTo>
                                  <a:pt x="4486" y="186"/>
                                </a:lnTo>
                                <a:lnTo>
                                  <a:pt x="4499" y="176"/>
                                </a:lnTo>
                                <a:lnTo>
                                  <a:pt x="4503" y="174"/>
                                </a:lnTo>
                                <a:lnTo>
                                  <a:pt x="4507" y="170"/>
                                </a:lnTo>
                                <a:lnTo>
                                  <a:pt x="4506" y="170"/>
                                </a:lnTo>
                                <a:lnTo>
                                  <a:pt x="4521" y="146"/>
                                </a:lnTo>
                                <a:lnTo>
                                  <a:pt x="4529" y="128"/>
                                </a:lnTo>
                                <a:lnTo>
                                  <a:pt x="4538" y="112"/>
                                </a:lnTo>
                                <a:lnTo>
                                  <a:pt x="4556" y="102"/>
                                </a:lnTo>
                                <a:lnTo>
                                  <a:pt x="4577" y="94"/>
                                </a:lnTo>
                                <a:lnTo>
                                  <a:pt x="4616" y="90"/>
                                </a:lnTo>
                                <a:lnTo>
                                  <a:pt x="4633" y="88"/>
                                </a:lnTo>
                                <a:lnTo>
                                  <a:pt x="4645" y="88"/>
                                </a:lnTo>
                                <a:lnTo>
                                  <a:pt x="4663" y="86"/>
                                </a:lnTo>
                                <a:lnTo>
                                  <a:pt x="4691" y="86"/>
                                </a:lnTo>
                                <a:lnTo>
                                  <a:pt x="4716" y="84"/>
                                </a:lnTo>
                                <a:lnTo>
                                  <a:pt x="4844" y="84"/>
                                </a:lnTo>
                                <a:lnTo>
                                  <a:pt x="4852" y="86"/>
                                </a:lnTo>
                                <a:lnTo>
                                  <a:pt x="4863" y="90"/>
                                </a:lnTo>
                                <a:lnTo>
                                  <a:pt x="4868" y="92"/>
                                </a:lnTo>
                                <a:lnTo>
                                  <a:pt x="4871" y="98"/>
                                </a:lnTo>
                                <a:lnTo>
                                  <a:pt x="4877" y="112"/>
                                </a:lnTo>
                                <a:lnTo>
                                  <a:pt x="4879" y="124"/>
                                </a:lnTo>
                                <a:lnTo>
                                  <a:pt x="4879" y="128"/>
                                </a:lnTo>
                                <a:lnTo>
                                  <a:pt x="4877" y="142"/>
                                </a:lnTo>
                                <a:lnTo>
                                  <a:pt x="4874" y="156"/>
                                </a:lnTo>
                                <a:lnTo>
                                  <a:pt x="4871" y="162"/>
                                </a:lnTo>
                                <a:lnTo>
                                  <a:pt x="4868" y="166"/>
                                </a:lnTo>
                                <a:lnTo>
                                  <a:pt x="4862" y="176"/>
                                </a:lnTo>
                                <a:lnTo>
                                  <a:pt x="4859" y="180"/>
                                </a:lnTo>
                                <a:lnTo>
                                  <a:pt x="4852" y="190"/>
                                </a:lnTo>
                                <a:lnTo>
                                  <a:pt x="4846" y="194"/>
                                </a:lnTo>
                                <a:lnTo>
                                  <a:pt x="4845" y="198"/>
                                </a:lnTo>
                                <a:lnTo>
                                  <a:pt x="4983" y="198"/>
                                </a:lnTo>
                                <a:lnTo>
                                  <a:pt x="4992" y="186"/>
                                </a:lnTo>
                                <a:lnTo>
                                  <a:pt x="5000" y="174"/>
                                </a:lnTo>
                                <a:lnTo>
                                  <a:pt x="5002" y="166"/>
                                </a:lnTo>
                                <a:lnTo>
                                  <a:pt x="5006" y="154"/>
                                </a:lnTo>
                                <a:lnTo>
                                  <a:pt x="5009" y="136"/>
                                </a:lnTo>
                                <a:lnTo>
                                  <a:pt x="5009" y="114"/>
                                </a:lnTo>
                              </a:path>
                            </a:pathLst>
                          </a:custGeom>
                          <a:solidFill>
                            <a:srgbClr val="FFFFFF"/>
                          </a:solidFill>
                          <a:ln>
                            <a:noFill/>
                          </a:ln>
                        </wps:spPr>
                        <wps:bodyPr upright="1"/>
                      </wps:wsp>
                    </wpg:wgp>
                  </a:graphicData>
                </a:graphic>
              </wp:anchor>
            </w:drawing>
          </mc:Choice>
          <mc:Fallback>
            <w:pict>
              <v:group id="组合 2" o:spid="_x0000_s1026" o:spt="203" style="position:absolute;left:0pt;margin-left:0pt;margin-top:0pt;height:709.3pt;width:595.3pt;mso-position-horizontal-relative:page;mso-position-vertical-relative:page;z-index:-251654144;mso-width-relative:page;mso-height-relative:page;" coordsize="11906,14186" o:gfxdata="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">
                <o:lock v:ext="edit" aspectratio="f"/>
                <v:shape id="任意多边形 3" o:spid="_x0000_s1026" o:spt="100" style="position:absolute;left:0;top:3344;height:4582;width:11906;" fillcolor="#FFF100" filled="t" stroked="f" coordsize="11906,4582" o:gfxdata="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KGgLsAAADb&#10;AAAADwAAAAAAAAABACAAAAAiAAAAZHJzL2Rvd25yZXYueG1sUEsBAhQAFAAAAAgAh07iQDMvBZ47&#10;AAAAOQAAABAAAAAAAAAAAQAgAAAACgEAAGRycy9zaGFwZXhtbC54bWxQSwUGAAAAAAYABgBbAQAA&#10;tAMAAAAA&#10;" path="m11906,0l0,0,0,4581,658,4402,1287,4219,1985,4003,2737,3755,3614,3450,6197,2497,6635,2343,6935,2244,7167,2171,7337,2121,7504,2075,7667,2033,7774,2007,7879,1983,7984,1960,8087,1940,8188,1922,8289,1906,8339,1899,8388,1892,8437,1886,8486,1880,8535,1875,8583,1871,8632,1867,8679,1864,8727,1861,8774,1859,8822,1857,8868,1856,11906,1856,11906,0xm11906,1856l8915,1856,8962,1856,9008,1857,9054,1859,9100,1861,9145,1863,9190,1867,9236,1871,9281,1876,9325,1881,9370,1887,9414,1894,9459,1901,9503,1909,9547,1918,9591,1927,9634,1937,9678,1948,9721,1960,9764,1972,9807,1985,9850,1999,9893,2013,9936,2029,9978,2045,10021,2061,10063,2079,10105,2097,10148,2116,10190,2136,10232,2157,10274,2178,10316,2200,10357,2223,10399,2247,10441,2272,10483,2297,10524,2323,10566,2351,10607,2379,10649,2407,10690,2437,10732,2468,10773,2499,10815,2531,10856,2564,10898,2598,10939,2633,10980,2669,11022,2706,11063,2743,11105,2782,11146,2821,11188,2862,11230,2903,11271,2945,11313,2989,11355,3033,11397,3078,11439,3124,11481,3171,11523,3219,11565,3268,11607,3318,11649,3369,11692,3421,11734,3474,11777,3528,11820,3583,11863,3639,11906,3696,11906,1856xe">
                  <v:fill on="t" focussize="0,0"/>
                  <v:stroke on="f"/>
                  <v:imagedata o:title=""/>
                  <o:lock v:ext="edit" aspectratio="f"/>
                </v:shape>
                <v:shape id="图片 4" o:spid="_x0000_s1026" o:spt="75" alt="" type="#_x0000_t75" style="position:absolute;left:0;top:0;height:7759;width:11906;" filled="f" o:preferrelative="t" stroked="f" coordsize="21600,21600" o:gfxdata="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1YR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任意多边形 5" o:spid="_x0000_s1026" o:spt="100" style="position:absolute;left:5084;top:2180;height:986;width:3549;" fillcolor="#FFFFFF" filled="t" stroked="f" coordsize="3549,986" o:gfxdata="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d2yvQAA&#10;ANsAAAAPAAAAAAAAAAEAIAAAACIAAABkcnMvZG93bnJldi54bWxQSwECFAAUAAAACACHTuJAMy8F&#10;njsAAAA5AAAAEAAAAAAAAAABACAAAAAMAQAAZHJzL3NoYXBleG1sLnhtbFBLBQYAAAAABgAGAFsB&#10;AAC2AwAAAAA=&#10;" path="m424,152l84,491,423,832,424,695,423,664,414,644,392,622,304,538,279,512,261,491,298,453,353,401,403,350,424,314,424,152m901,491l884,470,862,448,819,406,719,305,652,238,595,182,561,154,561,182,561,276,561,314,567,333,579,346,600,366,631,396,664,428,696,460,723,491,702,517,667,554,601,617,583,634,570,648,563,667,560,700,561,733,561,829,575,822,585,813,608,789,868,529,872,525,894,504,894,505,895,504,901,491m986,493l932,440,932,490,908,518,854,574,784,645,603,824,547,878,518,908,497,933,456,898,388,831,274,714,156,599,89,532,54,491,491,54,507,64,522,78,549,107,932,490,932,440,545,54,491,0,464,25,418,70,357,130,31,458,0,489,38,534,114,611,195,691,246,742,374,871,447,944,492,985,544,933,986,493m3548,223l3393,223,3335,520,3334,518,3334,516,3334,515,3333,516,3318,444,3304,374,3297,338,3290,296,3281,255,3272,223,3134,223,3073,533,3018,223,2856,223,2863,270,2881,344,2916,474,2947,602,2963,666,2980,730,3143,731,3159,665,3174,579,3182,533,3188,497,3205,444,3260,729,3426,731,3438,691,3458,615,3482,520,3506,417,3528,324,3543,254,3548,223e">
                  <v:fill on="t" focussize="0,0"/>
                  <v:stroke on="f"/>
                  <v:imagedata o:title=""/>
                  <o:lock v:ext="edit" aspectratio="f"/>
                </v:shape>
                <v:shape id="图片 6" o:spid="_x0000_s1026" o:spt="75" alt="" type="#_x0000_t75" style="position:absolute;left:6216;top:7957;height:6229;width:4341;" filled="f" o:preferrelative="t" stroked="f" coordsize="21600,21600" o:gfxdata="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Mg3X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任意多边形 7" o:spid="_x0000_s1026" o:spt="100" style="position:absolute;left:6151;top:2716;height:196;width:493;" fillcolor="#FFFFFF" filled="t" stroked="f" coordsize="493,196" o:gfxdata="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H6S8AAAA&#10;2wAAAA8AAAAAAAAAAQAgAAAAIgAAAGRycy9kb3ducmV2LnhtbFBLAQIUABQAAAAIAIdO4kAzLwWe&#10;OwAAADkAAAAQAAAAAAAAAAEAIAAAAAsBAABkcnMvc2hhcGV4bWwueG1sUEsFBgAAAAAGAAYAWwEA&#10;ALUDAAAAAA==&#10;" path="m167,1l0,1,0,195,167,195,167,1m492,0l322,0,322,193,492,194,492,0e">
                  <v:fill on="t" focussize="0,0"/>
                  <v:stroke on="f"/>
                  <v:imagedata o:title=""/>
                  <o:lock v:ext="edit" aspectratio="f"/>
                </v:shape>
                <v:line id="直线 8" o:spid="_x0000_s1026" o:spt="20" style="position:absolute;left:6152;top:2717;height:0;width:319;" filled="f" stroked="t" coordsize="21600,21600" o:gfxdata="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zRG7sAAADb&#10;AAAADwAAAAAAAAABACAAAAAiAAAAZHJzL2Rvd25yZXYueG1sUEsBAhQAFAAAAAgAh07iQDMvBZ47&#10;AAAAOQAAABAAAAAAAAAAAQAgAAAACgEAAGRycy9zaGFwZXhtbC54bWxQSwUGAAAAAAYABgBbAQAA&#10;tAMAAAAA&#10;">
                  <v:fill on="f" focussize="0,0"/>
                  <v:stroke weight="0.1pt" color="#FFFFFF" joinstyle="round"/>
                  <v:imagedata o:title=""/>
                  <o:lock v:ext="edit" aspectratio="f"/>
                </v:line>
                <v:shape id="任意多边形 9" o:spid="_x0000_s1026" o:spt="100" style="position:absolute;left:6152;top:2386;height:553;width:1786;" fillcolor="#FFFFFF" filled="t" stroked="f" coordsize="1786,553" o:gfxdata="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DXJr4A&#10;AADbAAAADwAAAAAAAAABACAAAAAiAAAAZHJzL2Rvd25yZXYueG1sUEsBAhQAFAAAAAgAh07iQDMv&#10;BZ47AAAAOQAAABAAAAAAAAAAAQAgAAAADQEAAGRycy9zaGFwZXhtbC54bWxQSwUGAAAAAAYABgBb&#10;AQAAtwMAAAAA&#10;" path="m493,18l322,18,322,188,168,188,168,18,27,18,27,16,1,16,1,18,1,18,1,188,0,188,0,330,493,330,493,188,493,188,493,18m703,18l532,17,531,524,701,525,703,18m1200,179l1195,148,1192,138,1186,118,1153,71,1102,40,1039,23,1036,23,1036,191,1024,227,993,245,951,249,906,244,907,140,949,138,991,142,1023,158,1036,191,1036,23,967,15,890,14,740,17,737,525,906,525,906,370,1028,365,1098,351,1157,314,1191,249,1194,243,1199,211,1200,179m1786,236l1766,166,1733,113,1728,104,1676,55,1673,53,1673,245,1671,314,1644,372,1599,416,1543,439,1483,440,1432,424,1391,395,1363,355,1346,308,1343,259,1354,212,1379,169,1421,135,1479,113,1549,113,1607,140,1650,186,1673,245,1673,53,1615,19,1548,0,1469,0,1398,21,1336,58,1286,110,1251,171,1233,238,1234,317,1254,388,1291,449,1342,498,1404,533,1472,551,1536,553,1591,541,1640,520,1685,491,1718,460,1732,440,1746,420,1769,371,1784,312,1786,236e">
                  <v:fill on="t" focussize="0,0"/>
                  <v:stroke on="f"/>
                  <v:imagedata o:title=""/>
                  <o:lock v:ext="edit" aspectratio="f"/>
                </v:shape>
                <v:shape id="图片 10" o:spid="_x0000_s1026" o:spt="75" alt="" type="#_x0000_t75" style="position:absolute;left:7535;top:2535;height:251;width:251;" filled="f" o:preferrelative="t" stroked="f" coordsize="21600,21600" o:gfxdata="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23a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任意多边形 11" o:spid="_x0000_s1026" o:spt="100" style="position:absolute;left:5379;top:2397;height:520;width:5009;" fillcolor="#FFFFFF" filled="t" stroked="f" coordsize="5009,520" o:gfxdata="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FEer4A&#10;AADbAAAADwAAAAAAAAABACAAAAAiAAAAZHJzL2Rvd25yZXYueG1sUEsBAhQAFAAAAAgAh07iQDMv&#10;BZ47AAAAOQAAABAAAAAAAAAAAQAgAAAADQEAAGRycy9zaGFwZXhtbC54bWxQSwUGAAAAAAYABgBb&#10;AQAAtwMAAAAA&#10;" path="m401,276l387,255,366,235,345,218,332,211,70,210,54,219,33,237,13,257,0,274,28,307,49,327,74,337,119,340,296,340,329,339,345,333,362,314,401,276m3712,118l3663,118,3663,6,3541,6,3541,118,3364,118,3364,144,3541,144,3541,520,3663,520,3663,144,3712,144,3712,118m3981,454l3979,450,3960,446,3945,440,3934,434,3923,428,3921,426,3919,426,3908,418,3893,402,3892,396,3760,396,3761,402,3771,416,3775,420,3789,434,3795,438,3796,438,3803,442,3803,442,3808,446,3811,446,3824,452,3823,452,3834,454,3850,458,3891,462,3907,462,3943,460,3951,460,3978,458,3981,454m4551,216l4427,216,4425,220,4423,230,4422,234,4410,276,4398,318,4385,360,4370,402,4360,426,4355,438,4350,448,4344,458,4336,466,4326,472,4315,476,4304,472,4298,468,4293,464,4289,458,4280,446,4271,434,4263,420,4256,406,4246,390,4232,376,4216,366,4199,362,4158,362,4159,350,4163,344,4192,344,4192,288,4192,264,4192,216,4192,192,4192,148,4186,138,4178,132,4173,128,4170,126,4157,118,4139,112,4119,108,4074,108,4074,216,4074,264,4019,262,4019,216,4074,216,4074,108,4073,108,4073,158,4073,192,4020,192,4020,132,4053,132,4069,140,4073,158,4073,108,4020,108,4020,90,4214,90,4214,56,4158,56,4144,42,4133,26,4141,16,4039,16,4039,20,4040,24,4041,30,4048,46,4053,48,4058,56,4020,56,4020,0,3894,0,3894,216,3894,264,3846,262,3846,216,3894,216,3894,0,3893,0,3893,56,3697,56,3697,90,3893,90,3893,108,3893,132,3893,192,3847,192,3847,144,3858,136,3862,132,3893,132,3893,108,3883,108,3871,110,3857,118,3853,122,3850,124,3847,126,3847,112,3723,112,3723,346,3847,346,3847,288,3893,288,3893,346,4020,346,4020,288,4073,288,4073,334,4038,334,4038,362,3680,362,3680,388,4038,388,4038,452,4036,456,4035,458,4025,466,4012,470,3997,472,3974,474,3919,474,3898,470,3889,468,3886,466,3867,460,3867,470,3882,480,3889,484,3912,492,3936,500,3986,508,4014,512,4112,512,4120,510,4136,504,4148,494,4156,480,4156,474,4158,460,4158,388,4196,388,4210,392,4221,400,4230,410,4238,422,4251,444,4257,456,4264,468,4278,482,4283,486,4289,488,4300,492,4313,494,4350,494,4363,492,4373,494,4382,492,4396,490,4420,486,4435,484,4439,484,4444,482,4447,480,4458,476,4464,474,4478,466,4489,454,4498,440,4503,430,4505,416,4508,404,4514,380,4515,376,4516,370,4546,242,4546,238,4547,234,4549,226,4551,220,4551,216m4752,136l4615,136,4615,440,4540,440,4542,442,4536,472,4534,480,4529,492,4518,520,4677,520,4703,514,4727,500,4745,478,4752,452,4752,136m4996,390l4996,364,4988,340,4978,324,4971,316,4963,308,4950,302,4949,300,4941,296,4936,294,4930,292,4901,290,4872,296,4848,312,4828,334,4823,344,4817,362,4816,370,4816,376,4818,396,4822,414,4831,428,4842,444,4859,456,4857,456,4868,462,4889,468,4910,470,4930,466,4951,458,4954,456,4955,456,4958,454,4977,436,4990,414,4996,390m5009,114l5005,94,5000,84,4998,78,4996,76,4995,74,4994,74,4989,68,4980,62,4968,58,4939,54,4653,54,4631,56,4611,60,4571,72,4569,74,4568,74,4561,76,4558,78,4552,78,4552,72,4564,52,4569,44,4570,44,4573,38,4574,36,4577,28,4578,26,4587,6,4587,0,4449,0,4449,6,4446,12,4442,22,4441,26,4436,36,4434,40,4427,56,4420,68,4414,82,4413,82,4400,104,4395,112,4388,124,4376,142,4374,144,4373,144,4361,160,4360,162,4347,176,4347,176,4346,178,4338,186,4329,194,4325,196,4323,202,4327,204,4329,204,4334,206,4389,206,4417,202,4432,202,4444,200,4459,196,4473,192,4486,186,4499,176,4503,174,4507,170,4506,170,4521,146,4529,128,4538,112,4556,102,4577,94,4616,90,4633,88,4645,88,4663,86,4691,86,4716,84,4844,84,4852,86,4863,90,4868,92,4871,98,4877,112,4879,124,4879,128,4877,142,4874,156,4871,162,4868,166,4862,176,4859,180,4852,190,4846,194,4845,198,4983,198,4992,186,5000,174,5002,166,5006,154,5009,136,5009,114e">
                  <v:fill on="t" focussize="0,0"/>
                  <v:stroke on="f"/>
                  <v:imagedata o:title=""/>
                  <o:lock v:ext="edit" aspectratio="f"/>
                </v:shape>
              </v:group>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16"/>
        </w:rPr>
      </w:pPr>
    </w:p>
    <w:p>
      <w:pPr>
        <w:pStyle w:val="5"/>
        <w:ind w:left="1745"/>
        <w:rPr>
          <w:sz w:val="20"/>
        </w:rPr>
      </w:pPr>
      <w:bookmarkStart w:id="0" w:name="页 1"/>
      <w:bookmarkEnd w:id="0"/>
      <w:r>
        <w:rPr>
          <w:sz w:val="20"/>
        </w:rPr>
        <w:drawing>
          <wp:inline distT="0" distB="0" distL="0" distR="0">
            <wp:extent cx="5112385" cy="28067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pic:cNvPicPr>
                  </pic:nvPicPr>
                  <pic:blipFill>
                    <a:blip r:embed="rId9" cstate="print"/>
                    <a:stretch>
                      <a:fillRect/>
                    </a:stretch>
                  </pic:blipFill>
                  <pic:spPr>
                    <a:xfrm>
                      <a:off x="0" y="0"/>
                      <a:ext cx="5112870" cy="280987"/>
                    </a:xfrm>
                    <a:prstGeom prst="rect">
                      <a:avLst/>
                    </a:prstGeom>
                  </pic:spPr>
                </pic:pic>
              </a:graphicData>
            </a:graphic>
          </wp:inline>
        </w:drawing>
      </w:r>
    </w:p>
    <w:p>
      <w:pPr>
        <w:pStyle w:val="5"/>
        <w:spacing w:before="3"/>
        <w:rPr>
          <w:sz w:val="7"/>
        </w:rPr>
      </w:pPr>
      <w:r>
        <w:drawing>
          <wp:anchor distT="0" distB="0" distL="0" distR="0" simplePos="0" relativeHeight="251659264" behindDoc="0" locked="0" layoutInCell="1" allowOverlap="1">
            <wp:simplePos x="0" y="0"/>
            <wp:positionH relativeFrom="page">
              <wp:posOffset>2041525</wp:posOffset>
            </wp:positionH>
            <wp:positionV relativeFrom="paragraph">
              <wp:posOffset>77470</wp:posOffset>
            </wp:positionV>
            <wp:extent cx="4684395" cy="9779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pic:cNvPicPr>
                  </pic:nvPicPr>
                  <pic:blipFill>
                    <a:blip r:embed="rId10" cstate="print"/>
                    <a:stretch>
                      <a:fillRect/>
                    </a:stretch>
                  </pic:blipFill>
                  <pic:spPr>
                    <a:xfrm>
                      <a:off x="0" y="0"/>
                      <a:ext cx="4684407" cy="98012"/>
                    </a:xfrm>
                    <a:prstGeom prst="rect">
                      <a:avLst/>
                    </a:prstGeom>
                  </pic:spPr>
                </pic:pic>
              </a:graphicData>
            </a:graphic>
          </wp:anchor>
        </w:drawing>
      </w:r>
    </w:p>
    <w:p>
      <w:pPr>
        <w:spacing w:after="0"/>
        <w:rPr>
          <w:sz w:val="7"/>
        </w:rPr>
        <w:sectPr>
          <w:type w:val="continuous"/>
          <w:pgSz w:w="11910" w:h="16840"/>
          <w:pgMar w:top="1580" w:right="0" w:bottom="280" w:left="920" w:header="720" w:footer="720" w:gutter="0"/>
          <w:cols w:space="720" w:num="1"/>
        </w:sectPr>
      </w:pPr>
    </w:p>
    <w:p>
      <w:pPr>
        <w:pStyle w:val="5"/>
        <w:ind w:left="200"/>
        <w:rPr>
          <w:sz w:val="20"/>
        </w:rPr>
      </w:pPr>
      <w:r>
        <w:rPr>
          <w:sz w:val="20"/>
        </w:rPr>
        <mc:AlternateContent>
          <mc:Choice Requires="wpg">
            <w:drawing>
              <wp:inline distT="0" distB="0" distL="114300" distR="114300">
                <wp:extent cx="6129020" cy="2548255"/>
                <wp:effectExtent l="0" t="0" r="5080" b="4445"/>
                <wp:docPr id="30" name="组合 12"/>
                <wp:cNvGraphicFramePr/>
                <a:graphic xmlns:a="http://schemas.openxmlformats.org/drawingml/2006/main">
                  <a:graphicData uri="http://schemas.microsoft.com/office/word/2010/wordprocessingGroup">
                    <wpg:wgp>
                      <wpg:cNvGrpSpPr/>
                      <wpg:grpSpPr>
                        <a:xfrm>
                          <a:off x="0" y="0"/>
                          <a:ext cx="6129020" cy="2548255"/>
                          <a:chOff x="0" y="0"/>
                          <a:chExt cx="9652" cy="4013"/>
                        </a:xfrm>
                      </wpg:grpSpPr>
                      <wps:wsp>
                        <wps:cNvPr id="24" name="矩形 13"/>
                        <wps:cNvSpPr/>
                        <wps:spPr>
                          <a:xfrm>
                            <a:off x="13" y="134"/>
                            <a:ext cx="740" cy="781"/>
                          </a:xfrm>
                          <a:prstGeom prst="rect">
                            <a:avLst/>
                          </a:prstGeom>
                          <a:solidFill>
                            <a:srgbClr val="00A3E9"/>
                          </a:solidFill>
                          <a:ln>
                            <a:noFill/>
                          </a:ln>
                        </wps:spPr>
                        <wps:bodyPr upright="1"/>
                      </wps:wsp>
                      <wps:wsp>
                        <wps:cNvPr id="25" name="直线 14"/>
                        <wps:cNvSpPr/>
                        <wps:spPr>
                          <a:xfrm>
                            <a:off x="706" y="344"/>
                            <a:ext cx="8946" cy="0"/>
                          </a:xfrm>
                          <a:prstGeom prst="line">
                            <a:avLst/>
                          </a:prstGeom>
                          <a:ln w="18004" cap="flat" cmpd="sng">
                            <a:solidFill>
                              <a:srgbClr val="00A3E9"/>
                            </a:solidFill>
                            <a:prstDash val="solid"/>
                            <a:headEnd type="none" w="med" len="med"/>
                            <a:tailEnd type="none" w="med" len="med"/>
                          </a:ln>
                        </wps:spPr>
                        <wps:bodyPr upright="1"/>
                      </wps:wsp>
                      <pic:pic xmlns:pic="http://schemas.openxmlformats.org/drawingml/2006/picture">
                        <pic:nvPicPr>
                          <pic:cNvPr id="26" name="图片 15"/>
                          <pic:cNvPicPr>
                            <a:picLocks noChangeAspect="1"/>
                          </pic:cNvPicPr>
                        </pic:nvPicPr>
                        <pic:blipFill>
                          <a:blip r:embed="rId7"/>
                          <a:stretch>
                            <a:fillRect/>
                          </a:stretch>
                        </pic:blipFill>
                        <pic:spPr>
                          <a:xfrm>
                            <a:off x="7475" y="890"/>
                            <a:ext cx="2176" cy="3123"/>
                          </a:xfrm>
                          <a:prstGeom prst="rect">
                            <a:avLst/>
                          </a:prstGeom>
                          <a:noFill/>
                          <a:ln>
                            <a:noFill/>
                          </a:ln>
                        </pic:spPr>
                      </pic:pic>
                      <wps:wsp>
                        <wps:cNvPr id="27" name="文本框 16"/>
                        <wps:cNvSpPr txBox="1"/>
                        <wps:spPr>
                          <a:xfrm>
                            <a:off x="856" y="0"/>
                            <a:ext cx="5817" cy="922"/>
                          </a:xfrm>
                          <a:prstGeom prst="rect">
                            <a:avLst/>
                          </a:prstGeom>
                          <a:noFill/>
                          <a:ln>
                            <a:noFill/>
                          </a:ln>
                        </wps:spPr>
                        <wps:txbx>
                          <w:txbxContent>
                            <w:p>
                              <w:pPr>
                                <w:spacing w:before="0" w:line="331" w:lineRule="exact"/>
                                <w:ind w:left="0" w:right="0" w:firstLine="0"/>
                                <w:jc w:val="left"/>
                                <w:rPr>
                                  <w:rFonts w:hint="eastAsia" w:ascii="宋体" w:hAnsi="宋体" w:eastAsia="宋体"/>
                                  <w:sz w:val="15"/>
                                </w:rPr>
                              </w:pPr>
                              <w:bookmarkStart w:id="2" w:name="页 2"/>
                              <w:bookmarkEnd w:id="2"/>
                              <w:r>
                                <w:rPr>
                                  <w:rFonts w:hint="eastAsia" w:ascii="宋体" w:hAnsi="宋体" w:eastAsia="宋体"/>
                                  <w:color w:val="08A3E9"/>
                                  <w:w w:val="105"/>
                                  <w:sz w:val="29"/>
                                </w:rPr>
                                <w:t>兮</w:t>
                              </w:r>
                              <w:r>
                                <w:rPr>
                                  <w:color w:val="08A3E9"/>
                                  <w:w w:val="105"/>
                                  <w:sz w:val="20"/>
                                </w:rPr>
                                <w:t>HIP® W</w:t>
                              </w:r>
                              <w:r>
                                <w:rPr>
                                  <w:rFonts w:hint="eastAsia" w:ascii="宋体" w:hAnsi="宋体" w:eastAsia="宋体"/>
                                  <w:color w:val="08A3E9"/>
                                  <w:w w:val="105"/>
                                  <w:sz w:val="15"/>
                                </w:rPr>
                                <w:t>博</w:t>
                              </w:r>
                            </w:p>
                            <w:p>
                              <w:pPr>
                                <w:spacing w:before="79" w:line="374" w:lineRule="exact"/>
                                <w:ind w:left="0" w:right="0" w:firstLine="0"/>
                                <w:jc w:val="left"/>
                                <w:rPr>
                                  <w:rFonts w:hint="eastAsia" w:ascii="宋体" w:eastAsia="宋体"/>
                                  <w:sz w:val="32"/>
                                </w:rPr>
                              </w:pPr>
                              <w:r>
                                <w:rPr>
                                  <w:rFonts w:hint="eastAsia" w:ascii="宋体" w:eastAsia="宋体"/>
                                  <w:color w:val="08A3E9"/>
                                  <w:sz w:val="32"/>
                                </w:rPr>
                                <w:t>博尔</w:t>
                              </w:r>
                              <w:r>
                                <w:rPr>
                                  <w:rFonts w:ascii="Arial" w:eastAsia="Arial"/>
                                  <w:color w:val="08A3E9"/>
                                  <w:sz w:val="33"/>
                                </w:rPr>
                                <w:t>PV- FC</w:t>
                              </w:r>
                              <w:r>
                                <w:rPr>
                                  <w:rFonts w:hint="eastAsia" w:ascii="宋体" w:eastAsia="宋体"/>
                                  <w:color w:val="08A3E9"/>
                                  <w:sz w:val="32"/>
                                </w:rPr>
                                <w:t>脉冲反吹型 重型工业吸尘器</w:t>
                              </w:r>
                            </w:p>
                            <w:p>
                              <w:pPr>
                                <w:spacing w:before="0" w:line="137" w:lineRule="exact"/>
                                <w:ind w:left="11" w:right="0" w:firstLine="0"/>
                                <w:jc w:val="left"/>
                                <w:rPr>
                                  <w:sz w:val="15"/>
                                </w:rPr>
                              </w:pPr>
                              <w:r>
                                <w:rPr>
                                  <w:color w:val="08A3E9"/>
                                  <w:w w:val="110"/>
                                  <w:sz w:val="15"/>
                                </w:rPr>
                                <w:t>HIPOW PV-FC pulse back blowing heavy-duty industrial vacuum cleaner</w:t>
                              </w:r>
                            </w:p>
                          </w:txbxContent>
                        </wps:txbx>
                        <wps:bodyPr lIns="0" tIns="0" rIns="0" bIns="0" upright="1"/>
                      </wps:wsp>
                      <wps:wsp>
                        <wps:cNvPr id="28" name="文本框 17"/>
                        <wps:cNvSpPr txBox="1"/>
                        <wps:spPr>
                          <a:xfrm>
                            <a:off x="0" y="1225"/>
                            <a:ext cx="4886" cy="344"/>
                          </a:xfrm>
                          <a:prstGeom prst="rect">
                            <a:avLst/>
                          </a:prstGeom>
                          <a:noFill/>
                          <a:ln>
                            <a:noFill/>
                          </a:ln>
                        </wps:spPr>
                        <wps:txbx>
                          <w:txbxContent>
                            <w:p>
                              <w:pPr>
                                <w:spacing w:before="0" w:line="343" w:lineRule="exact"/>
                                <w:ind w:left="0" w:right="0" w:firstLine="0"/>
                                <w:jc w:val="left"/>
                                <w:rPr>
                                  <w:rFonts w:hint="eastAsia" w:ascii="宋体" w:eastAsia="宋体"/>
                                  <w:sz w:val="24"/>
                                </w:rPr>
                              </w:pPr>
                              <w:r>
                                <w:rPr>
                                  <w:rFonts w:hint="eastAsia" w:ascii="宋体" w:eastAsia="宋体"/>
                                  <w:color w:val="08A3E9"/>
                                  <w:w w:val="95"/>
                                  <w:sz w:val="34"/>
                                </w:rPr>
                                <w:t>博尔</w:t>
                              </w:r>
                              <w:r>
                                <w:rPr>
                                  <w:rFonts w:ascii="Arial" w:eastAsia="Arial"/>
                                  <w:color w:val="08A3E9"/>
                                  <w:w w:val="95"/>
                                  <w:sz w:val="24"/>
                                </w:rPr>
                                <w:t>PV- FC</w:t>
                              </w:r>
                              <w:r>
                                <w:rPr>
                                  <w:rFonts w:hint="eastAsia" w:ascii="宋体" w:eastAsia="宋体"/>
                                  <w:color w:val="08A3E9"/>
                                  <w:w w:val="95"/>
                                  <w:sz w:val="24"/>
                                </w:rPr>
                                <w:t>脉冲反吹型重型工业吸尘器简介：</w:t>
                              </w:r>
                            </w:p>
                          </w:txbxContent>
                        </wps:txbx>
                        <wps:bodyPr lIns="0" tIns="0" rIns="0" bIns="0" upright="1"/>
                      </wps:wsp>
                      <wps:wsp>
                        <wps:cNvPr id="29" name="文本框 18"/>
                        <wps:cNvSpPr txBox="1"/>
                        <wps:spPr>
                          <a:xfrm>
                            <a:off x="9" y="1494"/>
                            <a:ext cx="7195" cy="2392"/>
                          </a:xfrm>
                          <a:prstGeom prst="rect">
                            <a:avLst/>
                          </a:prstGeom>
                          <a:noFill/>
                          <a:ln>
                            <a:noFill/>
                          </a:ln>
                        </wps:spPr>
                        <wps:txbx>
                          <w:txbxContent>
                            <w:p>
                              <w:pPr>
                                <w:spacing w:before="0" w:line="166" w:lineRule="exact"/>
                                <w:ind w:left="0" w:right="0" w:firstLine="0"/>
                                <w:jc w:val="left"/>
                                <w:rPr>
                                  <w:sz w:val="15"/>
                                </w:rPr>
                              </w:pPr>
                              <w:r>
                                <w:rPr>
                                  <w:color w:val="08A3E9"/>
                                  <w:sz w:val="15"/>
                                </w:rPr>
                                <w:t>lntroducUon to HIPOW PV-FC Pulse Blowback Heavy lndus1r;a1 Vacuum Cleaner</w:t>
                              </w:r>
                            </w:p>
                            <w:p>
                              <w:pPr>
                                <w:spacing w:before="71" w:line="264" w:lineRule="auto"/>
                                <w:ind w:left="26" w:right="18" w:firstLine="369"/>
                                <w:jc w:val="left"/>
                                <w:rPr>
                                  <w:rFonts w:hint="eastAsia" w:ascii="宋体" w:hAnsi="宋体" w:eastAsia="宋体"/>
                                  <w:sz w:val="18"/>
                                </w:rPr>
                              </w:pPr>
                              <w:r>
                                <w:rPr>
                                  <w:rFonts w:hint="eastAsia" w:ascii="宋体" w:hAnsi="宋体" w:eastAsia="宋体"/>
                                  <w:color w:val="4D4746"/>
                                  <w:spacing w:val="5"/>
                                  <w:sz w:val="18"/>
                                </w:rPr>
                                <w:t>博尔</w:t>
                              </w:r>
                              <w:r>
                                <w:rPr>
                                  <w:rFonts w:ascii="Arial" w:hAnsi="Arial" w:eastAsia="Arial"/>
                                  <w:color w:val="4D4746"/>
                                  <w:sz w:val="18"/>
                                </w:rPr>
                                <w:t xml:space="preserve">P V </w:t>
                              </w:r>
                              <w:r>
                                <w:rPr>
                                  <w:rFonts w:ascii="Arial" w:hAnsi="Arial" w:eastAsia="Arial"/>
                                  <w:color w:val="7C7978"/>
                                  <w:spacing w:val="20"/>
                                  <w:sz w:val="18"/>
                                </w:rPr>
                                <w:t xml:space="preserve">- </w:t>
                              </w:r>
                              <w:r>
                                <w:rPr>
                                  <w:rFonts w:ascii="Arial" w:hAnsi="Arial" w:eastAsia="Arial"/>
                                  <w:color w:val="4D4746"/>
                                  <w:spacing w:val="7"/>
                                  <w:sz w:val="18"/>
                                </w:rPr>
                                <w:t>FC</w:t>
                              </w:r>
                              <w:r>
                                <w:rPr>
                                  <w:rFonts w:hint="eastAsia" w:ascii="宋体" w:hAnsi="宋体" w:eastAsia="宋体"/>
                                  <w:color w:val="4D4746"/>
                                  <w:spacing w:val="-7"/>
                                  <w:sz w:val="18"/>
                                </w:rPr>
                                <w:t>系列脉冲反吹型重型 工业吸尘 器采用涡 轮高压风 机为动力琼 ，设备</w:t>
                              </w:r>
                              <w:r>
                                <w:rPr>
                                  <w:rFonts w:hint="eastAsia" w:ascii="宋体" w:hAnsi="宋体" w:eastAsia="宋体"/>
                                  <w:color w:val="4D4746"/>
                                  <w:spacing w:val="2"/>
                                  <w:sz w:val="18"/>
                                </w:rPr>
                                <w:t>采用聚酷纤维过滤筒过滤 ， 过滤精度为</w:t>
                              </w:r>
                              <w:r>
                                <w:rPr>
                                  <w:color w:val="4D4746"/>
                                  <w:sz w:val="18"/>
                                </w:rPr>
                                <w:t>0 . 3</w:t>
                              </w:r>
                              <w:r>
                                <w:rPr>
                                  <w:rFonts w:hint="eastAsia" w:ascii="宋体" w:hAnsi="宋体" w:eastAsia="宋体"/>
                                  <w:color w:val="4D4746"/>
                                  <w:spacing w:val="-16"/>
                                  <w:sz w:val="18"/>
                                </w:rPr>
                                <w:t xml:space="preserve">微米— </w:t>
                              </w:r>
                              <w:r>
                                <w:rPr>
                                  <w:color w:val="4D4746"/>
                                  <w:sz w:val="18"/>
                                </w:rPr>
                                <w:t xml:space="preserve">1 </w:t>
                              </w:r>
                              <w:r>
                                <w:rPr>
                                  <w:color w:val="4D4746"/>
                                  <w:spacing w:val="4"/>
                                  <w:sz w:val="18"/>
                                </w:rPr>
                                <w:t>0</w:t>
                              </w:r>
                              <w:r>
                                <w:rPr>
                                  <w:rFonts w:hint="eastAsia" w:ascii="宋体" w:hAnsi="宋体" w:eastAsia="宋体"/>
                                  <w:color w:val="4D4746"/>
                                  <w:spacing w:val="-4"/>
                                  <w:sz w:val="18"/>
                                </w:rPr>
                                <w:t>微米供选择 ， 采用脉 冲反吹方式自动清理过滤筒，设备可以选配空压机提供气泪，电控系统采用名牌电气元件，     带有脉冲控制仪，适用千电子、制药、化工＼机榄等行业。</w:t>
                              </w:r>
                            </w:p>
                            <w:p>
                              <w:pPr>
                                <w:spacing w:before="44" w:line="256" w:lineRule="auto"/>
                                <w:ind w:left="27" w:right="23" w:firstLine="1"/>
                                <w:jc w:val="both"/>
                                <w:rPr>
                                  <w:sz w:val="15"/>
                                </w:rPr>
                              </w:pPr>
                              <w:r>
                                <w:rPr>
                                  <w:color w:val="39302E"/>
                                  <w:w w:val="105"/>
                                  <w:sz w:val="15"/>
                                </w:rPr>
                                <w:t>The</w:t>
                              </w:r>
                              <w:r>
                                <w:rPr>
                                  <w:color w:val="39302E"/>
                                  <w:spacing w:val="-10"/>
                                  <w:w w:val="105"/>
                                  <w:sz w:val="15"/>
                                </w:rPr>
                                <w:t xml:space="preserve"> </w:t>
                              </w:r>
                              <w:r>
                                <w:rPr>
                                  <w:color w:val="39302E"/>
                                  <w:w w:val="105"/>
                                  <w:sz w:val="15"/>
                                </w:rPr>
                                <w:t>HIPOW</w:t>
                              </w:r>
                              <w:r>
                                <w:rPr>
                                  <w:color w:val="39302E"/>
                                  <w:spacing w:val="-1"/>
                                  <w:w w:val="105"/>
                                  <w:sz w:val="15"/>
                                </w:rPr>
                                <w:t xml:space="preserve"> </w:t>
                              </w:r>
                              <w:r>
                                <w:rPr>
                                  <w:color w:val="39302E"/>
                                  <w:w w:val="105"/>
                                  <w:sz w:val="15"/>
                                </w:rPr>
                                <w:t>PV-FC</w:t>
                              </w:r>
                              <w:r>
                                <w:rPr>
                                  <w:color w:val="39302E"/>
                                  <w:spacing w:val="-8"/>
                                  <w:w w:val="105"/>
                                  <w:sz w:val="15"/>
                                </w:rPr>
                                <w:t xml:space="preserve"> </w:t>
                              </w:r>
                              <w:r>
                                <w:rPr>
                                  <w:color w:val="4D4746"/>
                                  <w:w w:val="105"/>
                                  <w:sz w:val="15"/>
                                </w:rPr>
                                <w:t>series</w:t>
                              </w:r>
                              <w:r>
                                <w:rPr>
                                  <w:color w:val="4D4746"/>
                                  <w:spacing w:val="-9"/>
                                  <w:w w:val="105"/>
                                  <w:sz w:val="15"/>
                                </w:rPr>
                                <w:t xml:space="preserve"> </w:t>
                              </w:r>
                              <w:r>
                                <w:rPr>
                                  <w:color w:val="39302E"/>
                                  <w:w w:val="105"/>
                                  <w:sz w:val="15"/>
                                </w:rPr>
                                <w:t>pulse</w:t>
                              </w:r>
                              <w:r>
                                <w:rPr>
                                  <w:color w:val="39302E"/>
                                  <w:spacing w:val="-2"/>
                                  <w:w w:val="105"/>
                                  <w:sz w:val="15"/>
                                </w:rPr>
                                <w:t xml:space="preserve"> </w:t>
                              </w:r>
                              <w:r>
                                <w:rPr>
                                  <w:color w:val="39302E"/>
                                  <w:w w:val="105"/>
                                  <w:sz w:val="15"/>
                                </w:rPr>
                                <w:t>back</w:t>
                              </w:r>
                              <w:r>
                                <w:rPr>
                                  <w:color w:val="39302E"/>
                                  <w:spacing w:val="-2"/>
                                  <w:w w:val="105"/>
                                  <w:sz w:val="15"/>
                                </w:rPr>
                                <w:t xml:space="preserve"> </w:t>
                              </w:r>
                              <w:r>
                                <w:rPr>
                                  <w:color w:val="39302E"/>
                                  <w:w w:val="105"/>
                                  <w:sz w:val="15"/>
                                </w:rPr>
                                <w:t>blowing</w:t>
                              </w:r>
                              <w:r>
                                <w:rPr>
                                  <w:color w:val="39302E"/>
                                  <w:spacing w:val="-3"/>
                                  <w:w w:val="105"/>
                                  <w:sz w:val="15"/>
                                </w:rPr>
                                <w:t xml:space="preserve"> </w:t>
                              </w:r>
                              <w:r>
                                <w:rPr>
                                  <w:color w:val="39302E"/>
                                  <w:w w:val="105"/>
                                  <w:sz w:val="15"/>
                                </w:rPr>
                                <w:t>heavy-duty</w:t>
                              </w:r>
                              <w:r>
                                <w:rPr>
                                  <w:color w:val="39302E"/>
                                  <w:spacing w:val="1"/>
                                  <w:w w:val="105"/>
                                  <w:sz w:val="15"/>
                                </w:rPr>
                                <w:t xml:space="preserve"> </w:t>
                              </w:r>
                              <w:r>
                                <w:rPr>
                                  <w:color w:val="39302E"/>
                                  <w:w w:val="105"/>
                                  <w:sz w:val="15"/>
                                </w:rPr>
                                <w:t>industrial</w:t>
                              </w:r>
                              <w:r>
                                <w:rPr>
                                  <w:color w:val="39302E"/>
                                  <w:spacing w:val="2"/>
                                  <w:w w:val="105"/>
                                  <w:sz w:val="15"/>
                                </w:rPr>
                                <w:t xml:space="preserve"> </w:t>
                              </w:r>
                              <w:r>
                                <w:rPr>
                                  <w:color w:val="4D4746"/>
                                  <w:w w:val="105"/>
                                  <w:sz w:val="15"/>
                                </w:rPr>
                                <w:t>vacuum</w:t>
                              </w:r>
                              <w:r>
                                <w:rPr>
                                  <w:color w:val="4D4746"/>
                                  <w:spacing w:val="-7"/>
                                  <w:w w:val="105"/>
                                  <w:sz w:val="15"/>
                                </w:rPr>
                                <w:t xml:space="preserve"> </w:t>
                              </w:r>
                              <w:r>
                                <w:rPr>
                                  <w:color w:val="39302E"/>
                                  <w:w w:val="105"/>
                                  <w:sz w:val="15"/>
                                </w:rPr>
                                <w:t>cleaner</w:t>
                              </w:r>
                              <w:r>
                                <w:rPr>
                                  <w:color w:val="39302E"/>
                                  <w:spacing w:val="-3"/>
                                  <w:w w:val="105"/>
                                  <w:sz w:val="15"/>
                                </w:rPr>
                                <w:t xml:space="preserve"> </w:t>
                              </w:r>
                              <w:r>
                                <w:rPr>
                                  <w:color w:val="39302E"/>
                                  <w:w w:val="105"/>
                                  <w:sz w:val="15"/>
                                </w:rPr>
                                <w:t>uses</w:t>
                              </w:r>
                              <w:r>
                                <w:rPr>
                                  <w:color w:val="39302E"/>
                                  <w:spacing w:val="-8"/>
                                  <w:w w:val="105"/>
                                  <w:sz w:val="15"/>
                                </w:rPr>
                                <w:t xml:space="preserve"> </w:t>
                              </w:r>
                              <w:r>
                                <w:rPr>
                                  <w:color w:val="39302E"/>
                                  <w:w w:val="105"/>
                                  <w:sz w:val="15"/>
                                </w:rPr>
                                <w:t>a</w:t>
                              </w:r>
                              <w:r>
                                <w:rPr>
                                  <w:color w:val="39302E"/>
                                  <w:spacing w:val="-8"/>
                                  <w:w w:val="105"/>
                                  <w:sz w:val="15"/>
                                </w:rPr>
                                <w:t xml:space="preserve"> </w:t>
                              </w:r>
                              <w:r>
                                <w:rPr>
                                  <w:color w:val="39302E"/>
                                  <w:w w:val="105"/>
                                  <w:sz w:val="15"/>
                                </w:rPr>
                                <w:t>turbine</w:t>
                              </w:r>
                              <w:r>
                                <w:rPr>
                                  <w:color w:val="39302E"/>
                                  <w:spacing w:val="-3"/>
                                  <w:w w:val="105"/>
                                  <w:sz w:val="15"/>
                                </w:rPr>
                                <w:t xml:space="preserve"> </w:t>
                              </w:r>
                              <w:r>
                                <w:rPr>
                                  <w:color w:val="39302E"/>
                                  <w:w w:val="105"/>
                                  <w:sz w:val="15"/>
                                </w:rPr>
                                <w:t xml:space="preserve">high-pressure fan as the power </w:t>
                              </w:r>
                              <w:r>
                                <w:rPr>
                                  <w:color w:val="4D4746"/>
                                  <w:w w:val="105"/>
                                  <w:sz w:val="15"/>
                                </w:rPr>
                                <w:t xml:space="preserve">source, and </w:t>
                              </w:r>
                              <w:r>
                                <w:rPr>
                                  <w:color w:val="39302E"/>
                                  <w:w w:val="105"/>
                                  <w:sz w:val="15"/>
                                </w:rPr>
                                <w:t xml:space="preserve">the equipment uses polyester fiber filter cartridges for filtration, with a filtration accuracy of 0.3 microns to 10 microns for selection. The filter cartridges are automatically cleaned using pulse back blowing method, and the equipment can be equipped with an air compressor </w:t>
                              </w:r>
                              <w:r>
                                <w:rPr>
                                  <w:color w:val="4D4746"/>
                                  <w:w w:val="105"/>
                                  <w:sz w:val="15"/>
                                </w:rPr>
                                <w:t xml:space="preserve">to </w:t>
                              </w:r>
                              <w:r>
                                <w:rPr>
                                  <w:color w:val="39302E"/>
                                  <w:w w:val="105"/>
                                  <w:sz w:val="15"/>
                                </w:rPr>
                                <w:t xml:space="preserve">provide air </w:t>
                              </w:r>
                              <w:r>
                                <w:rPr>
                                  <w:color w:val="4D4746"/>
                                  <w:w w:val="105"/>
                                  <w:sz w:val="15"/>
                                </w:rPr>
                                <w:t xml:space="preserve">source. </w:t>
                              </w:r>
                              <w:r>
                                <w:rPr>
                                  <w:color w:val="39302E"/>
                                  <w:w w:val="105"/>
                                  <w:sz w:val="15"/>
                                </w:rPr>
                                <w:t xml:space="preserve">The </w:t>
                              </w:r>
                              <w:r>
                                <w:rPr>
                                  <w:color w:val="4D4746"/>
                                  <w:w w:val="105"/>
                                  <w:sz w:val="15"/>
                                </w:rPr>
                                <w:t>electrical</w:t>
                              </w:r>
                              <w:r>
                                <w:rPr>
                                  <w:color w:val="4D4746"/>
                                  <w:spacing w:val="-1"/>
                                  <w:w w:val="105"/>
                                  <w:sz w:val="15"/>
                                </w:rPr>
                                <w:t xml:space="preserve"> </w:t>
                              </w:r>
                              <w:r>
                                <w:rPr>
                                  <w:color w:val="39302E"/>
                                  <w:w w:val="105"/>
                                  <w:sz w:val="15"/>
                                </w:rPr>
                                <w:t>control</w:t>
                              </w:r>
                              <w:r>
                                <w:rPr>
                                  <w:color w:val="39302E"/>
                                  <w:spacing w:val="-5"/>
                                  <w:w w:val="105"/>
                                  <w:sz w:val="15"/>
                                </w:rPr>
                                <w:t xml:space="preserve"> </w:t>
                              </w:r>
                              <w:r>
                                <w:rPr>
                                  <w:color w:val="39302E"/>
                                  <w:w w:val="105"/>
                                  <w:sz w:val="15"/>
                                </w:rPr>
                                <w:t>system</w:t>
                              </w:r>
                              <w:r>
                                <w:rPr>
                                  <w:color w:val="39302E"/>
                                  <w:spacing w:val="3"/>
                                  <w:w w:val="105"/>
                                  <w:sz w:val="15"/>
                                </w:rPr>
                                <w:t xml:space="preserve"> </w:t>
                              </w:r>
                              <w:r>
                                <w:rPr>
                                  <w:color w:val="39302E"/>
                                  <w:w w:val="105"/>
                                  <w:sz w:val="15"/>
                                </w:rPr>
                                <w:t>uses</w:t>
                              </w:r>
                              <w:r>
                                <w:rPr>
                                  <w:color w:val="39302E"/>
                                  <w:spacing w:val="-10"/>
                                  <w:w w:val="105"/>
                                  <w:sz w:val="15"/>
                                </w:rPr>
                                <w:t xml:space="preserve"> </w:t>
                              </w:r>
                              <w:r>
                                <w:rPr>
                                  <w:color w:val="39302E"/>
                                  <w:w w:val="105"/>
                                  <w:sz w:val="15"/>
                                </w:rPr>
                                <w:t>branded</w:t>
                              </w:r>
                              <w:r>
                                <w:rPr>
                                  <w:color w:val="39302E"/>
                                  <w:spacing w:val="-2"/>
                                  <w:w w:val="105"/>
                                  <w:sz w:val="15"/>
                                </w:rPr>
                                <w:t xml:space="preserve"> </w:t>
                              </w:r>
                              <w:r>
                                <w:rPr>
                                  <w:color w:val="39302E"/>
                                  <w:w w:val="105"/>
                                  <w:sz w:val="15"/>
                                </w:rPr>
                                <w:t>electrical components</w:t>
                              </w:r>
                              <w:r>
                                <w:rPr>
                                  <w:color w:val="39302E"/>
                                  <w:spacing w:val="-2"/>
                                  <w:w w:val="105"/>
                                  <w:sz w:val="15"/>
                                </w:rPr>
                                <w:t xml:space="preserve"> </w:t>
                              </w:r>
                              <w:r>
                                <w:rPr>
                                  <w:color w:val="39302E"/>
                                  <w:w w:val="105"/>
                                  <w:sz w:val="15"/>
                                </w:rPr>
                                <w:t>with</w:t>
                              </w:r>
                              <w:r>
                                <w:rPr>
                                  <w:color w:val="39302E"/>
                                  <w:spacing w:val="-3"/>
                                  <w:w w:val="105"/>
                                  <w:sz w:val="15"/>
                                </w:rPr>
                                <w:t xml:space="preserve"> </w:t>
                              </w:r>
                              <w:r>
                                <w:rPr>
                                  <w:color w:val="39302E"/>
                                  <w:w w:val="105"/>
                                  <w:sz w:val="15"/>
                                </w:rPr>
                                <w:t>pulse</w:t>
                              </w:r>
                              <w:r>
                                <w:rPr>
                                  <w:color w:val="39302E"/>
                                  <w:spacing w:val="-11"/>
                                  <w:w w:val="105"/>
                                  <w:sz w:val="15"/>
                                </w:rPr>
                                <w:t xml:space="preserve"> </w:t>
                              </w:r>
                              <w:r>
                                <w:rPr>
                                  <w:color w:val="39302E"/>
                                  <w:w w:val="105"/>
                                  <w:sz w:val="15"/>
                                </w:rPr>
                                <w:t>controllers,</w:t>
                              </w:r>
                              <w:r>
                                <w:rPr>
                                  <w:color w:val="39302E"/>
                                  <w:spacing w:val="-8"/>
                                  <w:w w:val="105"/>
                                  <w:sz w:val="15"/>
                                </w:rPr>
                                <w:t xml:space="preserve"> </w:t>
                              </w:r>
                              <w:r>
                                <w:rPr>
                                  <w:color w:val="4D4746"/>
                                  <w:w w:val="105"/>
                                  <w:sz w:val="15"/>
                                </w:rPr>
                                <w:t>suitable</w:t>
                              </w:r>
                              <w:r>
                                <w:rPr>
                                  <w:color w:val="4D4746"/>
                                  <w:spacing w:val="-8"/>
                                  <w:w w:val="105"/>
                                  <w:sz w:val="15"/>
                                </w:rPr>
                                <w:t xml:space="preserve"> </w:t>
                              </w:r>
                              <w:r>
                                <w:rPr>
                                  <w:color w:val="39302E"/>
                                  <w:w w:val="105"/>
                                  <w:sz w:val="15"/>
                                </w:rPr>
                                <w:t>for</w:t>
                              </w:r>
                              <w:r>
                                <w:rPr>
                                  <w:color w:val="39302E"/>
                                  <w:spacing w:val="-9"/>
                                  <w:w w:val="105"/>
                                  <w:sz w:val="15"/>
                                </w:rPr>
                                <w:t xml:space="preserve"> </w:t>
                              </w:r>
                              <w:r>
                                <w:rPr>
                                  <w:color w:val="39302E"/>
                                  <w:w w:val="105"/>
                                  <w:sz w:val="15"/>
                                </w:rPr>
                                <w:t>industries</w:t>
                              </w:r>
                              <w:r>
                                <w:rPr>
                                  <w:color w:val="39302E"/>
                                  <w:spacing w:val="-9"/>
                                  <w:w w:val="105"/>
                                  <w:sz w:val="15"/>
                                </w:rPr>
                                <w:t xml:space="preserve"> </w:t>
                              </w:r>
                              <w:r>
                                <w:rPr>
                                  <w:color w:val="4D4746"/>
                                  <w:w w:val="105"/>
                                  <w:sz w:val="15"/>
                                </w:rPr>
                                <w:t>such</w:t>
                              </w:r>
                              <w:r>
                                <w:rPr>
                                  <w:color w:val="4D4746"/>
                                  <w:spacing w:val="-6"/>
                                  <w:w w:val="105"/>
                                  <w:sz w:val="15"/>
                                </w:rPr>
                                <w:t xml:space="preserve"> </w:t>
                              </w:r>
                              <w:r>
                                <w:rPr>
                                  <w:color w:val="4D4746"/>
                                  <w:w w:val="105"/>
                                  <w:sz w:val="15"/>
                                </w:rPr>
                                <w:t xml:space="preserve">as </w:t>
                              </w:r>
                              <w:r>
                                <w:rPr>
                                  <w:color w:val="39302E"/>
                                  <w:w w:val="105"/>
                                  <w:sz w:val="15"/>
                                </w:rPr>
                                <w:t>electronics, pharmaceuticals, chemicals, and</w:t>
                              </w:r>
                              <w:r>
                                <w:rPr>
                                  <w:color w:val="39302E"/>
                                  <w:spacing w:val="16"/>
                                  <w:w w:val="105"/>
                                  <w:sz w:val="15"/>
                                </w:rPr>
                                <w:t xml:space="preserve"> </w:t>
                              </w:r>
                              <w:r>
                                <w:rPr>
                                  <w:color w:val="39302E"/>
                                  <w:w w:val="105"/>
                                  <w:sz w:val="15"/>
                                </w:rPr>
                                <w:t>machinery</w:t>
                              </w:r>
                            </w:p>
                          </w:txbxContent>
                        </wps:txbx>
                        <wps:bodyPr lIns="0" tIns="0" rIns="0" bIns="0" upright="1"/>
                      </wps:wsp>
                    </wpg:wgp>
                  </a:graphicData>
                </a:graphic>
              </wp:inline>
            </w:drawing>
          </mc:Choice>
          <mc:Fallback>
            <w:pict>
              <v:group id="组合 12" o:spid="_x0000_s1026" o:spt="203" style="height:200.65pt;width:482.6pt;" coordsize="9652,4013" o:gfxdata="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">
                <o:lock v:ext="edit" aspectratio="f"/>
                <v:rect id="矩形 13" o:spid="_x0000_s1026" o:spt="1" style="position:absolute;left:13;top:134;height:781;width:740;" fillcolor="#00A3E9" filled="t" stroked="f" coordsize="21600,21600" o:gfxdata="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UTZ7sAAADb&#10;AAAADwAAAAAAAAABACAAAAAiAAAAZHJzL2Rvd25yZXYueG1sUEsBAhQAFAAAAAgAh07iQDMvBZ47&#10;AAAAOQAAABAAAAAAAAAAAQAgAAAACgEAAGRycy9zaGFwZXhtbC54bWxQSwUGAAAAAAYABgBbAQAA&#10;tAMAAAAA&#10;">
                  <v:fill on="t" focussize="0,0"/>
                  <v:stroke on="f"/>
                  <v:imagedata o:title=""/>
                  <o:lock v:ext="edit" aspectratio="f"/>
                </v:rect>
                <v:line id="直线 14" o:spid="_x0000_s1026" o:spt="20" style="position:absolute;left:706;top:344;height:0;width:8946;" filled="f" stroked="t" coordsize="21600,21600" o:gfxdata="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YJyvQAA&#10;ANsAAAAPAAAAAAAAAAEAIAAAACIAAABkcnMvZG93bnJldi54bWxQSwECFAAUAAAACACHTuJAMy8F&#10;njsAAAA5AAAAEAAAAAAAAAABACAAAAAMAQAAZHJzL3NoYXBleG1sLnhtbFBLBQYAAAAABgAGAFsB&#10;AAC2AwAAAAA=&#10;">
                  <v:fill on="f" focussize="0,0"/>
                  <v:stroke weight="1.41763779527559pt" color="#00A3E9" joinstyle="round"/>
                  <v:imagedata o:title=""/>
                  <o:lock v:ext="edit" aspectratio="f"/>
                </v:line>
                <v:shape id="图片 15" o:spid="_x0000_s1026" o:spt="75" alt="" type="#_x0000_t75" style="position:absolute;left:7475;top:890;height:3123;width:2176;" filled="f" o:preferrelative="t" stroked="f" coordsize="21600,21600" o:gfxdata="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rjvQAA&#10;ANsAAAAPAAAAAAAAAAEAIAAAACIAAABkcnMvZG93bnJldi54bWxQSwECFAAUAAAACACHTuJAMy8F&#10;njsAAAA5AAAAEAAAAAAAAAABACAAAAAMAQAAZHJzL3NoYXBleG1sLnhtbFBLBQYAAAAABgAGAFsB&#10;AAC2AwAAAAA=&#10;">
                  <v:fill on="f" focussize="0,0"/>
                  <v:stroke on="f"/>
                  <v:imagedata r:id="rId7" o:title=""/>
                  <o:lock v:ext="edit" aspectratio="t"/>
                </v:shape>
                <v:shape id="文本框 16" o:spid="_x0000_s1026" o:spt="202" type="#_x0000_t202" style="position:absolute;left:856;top:0;height:922;width:5817;"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31" w:lineRule="exact"/>
                          <w:ind w:left="0" w:right="0" w:firstLine="0"/>
                          <w:jc w:val="left"/>
                          <w:rPr>
                            <w:rFonts w:hint="eastAsia" w:ascii="宋体" w:hAnsi="宋体" w:eastAsia="宋体"/>
                            <w:sz w:val="15"/>
                          </w:rPr>
                        </w:pPr>
                        <w:bookmarkStart w:id="2" w:name="页 2"/>
                        <w:bookmarkEnd w:id="2"/>
                        <w:r>
                          <w:rPr>
                            <w:rFonts w:hint="eastAsia" w:ascii="宋体" w:hAnsi="宋体" w:eastAsia="宋体"/>
                            <w:color w:val="08A3E9"/>
                            <w:w w:val="105"/>
                            <w:sz w:val="29"/>
                          </w:rPr>
                          <w:t>兮</w:t>
                        </w:r>
                        <w:r>
                          <w:rPr>
                            <w:color w:val="08A3E9"/>
                            <w:w w:val="105"/>
                            <w:sz w:val="20"/>
                          </w:rPr>
                          <w:t>HIP® W</w:t>
                        </w:r>
                        <w:r>
                          <w:rPr>
                            <w:rFonts w:hint="eastAsia" w:ascii="宋体" w:hAnsi="宋体" w:eastAsia="宋体"/>
                            <w:color w:val="08A3E9"/>
                            <w:w w:val="105"/>
                            <w:sz w:val="15"/>
                          </w:rPr>
                          <w:t>博</w:t>
                        </w:r>
                      </w:p>
                      <w:p>
                        <w:pPr>
                          <w:spacing w:before="79" w:line="374" w:lineRule="exact"/>
                          <w:ind w:left="0" w:right="0" w:firstLine="0"/>
                          <w:jc w:val="left"/>
                          <w:rPr>
                            <w:rFonts w:hint="eastAsia" w:ascii="宋体" w:eastAsia="宋体"/>
                            <w:sz w:val="32"/>
                          </w:rPr>
                        </w:pPr>
                        <w:r>
                          <w:rPr>
                            <w:rFonts w:hint="eastAsia" w:ascii="宋体" w:eastAsia="宋体"/>
                            <w:color w:val="08A3E9"/>
                            <w:sz w:val="32"/>
                          </w:rPr>
                          <w:t>博尔</w:t>
                        </w:r>
                        <w:r>
                          <w:rPr>
                            <w:rFonts w:ascii="Arial" w:eastAsia="Arial"/>
                            <w:color w:val="08A3E9"/>
                            <w:sz w:val="33"/>
                          </w:rPr>
                          <w:t>PV- FC</w:t>
                        </w:r>
                        <w:r>
                          <w:rPr>
                            <w:rFonts w:hint="eastAsia" w:ascii="宋体" w:eastAsia="宋体"/>
                            <w:color w:val="08A3E9"/>
                            <w:sz w:val="32"/>
                          </w:rPr>
                          <w:t>脉冲反吹型 重型工业吸尘器</w:t>
                        </w:r>
                      </w:p>
                      <w:p>
                        <w:pPr>
                          <w:spacing w:before="0" w:line="137" w:lineRule="exact"/>
                          <w:ind w:left="11" w:right="0" w:firstLine="0"/>
                          <w:jc w:val="left"/>
                          <w:rPr>
                            <w:sz w:val="15"/>
                          </w:rPr>
                        </w:pPr>
                        <w:r>
                          <w:rPr>
                            <w:color w:val="08A3E9"/>
                            <w:w w:val="110"/>
                            <w:sz w:val="15"/>
                          </w:rPr>
                          <w:t>HIPOW PV-FC pulse back blowing heavy-duty industrial vacuum cleaner</w:t>
                        </w:r>
                      </w:p>
                    </w:txbxContent>
                  </v:textbox>
                </v:shape>
                <v:shape id="文本框 17" o:spid="_x0000_s1026" o:spt="202" type="#_x0000_t202" style="position:absolute;left:0;top:1225;height:344;width:4886;"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343" w:lineRule="exact"/>
                          <w:ind w:left="0" w:right="0" w:firstLine="0"/>
                          <w:jc w:val="left"/>
                          <w:rPr>
                            <w:rFonts w:hint="eastAsia" w:ascii="宋体" w:eastAsia="宋体"/>
                            <w:sz w:val="24"/>
                          </w:rPr>
                        </w:pPr>
                        <w:r>
                          <w:rPr>
                            <w:rFonts w:hint="eastAsia" w:ascii="宋体" w:eastAsia="宋体"/>
                            <w:color w:val="08A3E9"/>
                            <w:w w:val="95"/>
                            <w:sz w:val="34"/>
                          </w:rPr>
                          <w:t>博尔</w:t>
                        </w:r>
                        <w:r>
                          <w:rPr>
                            <w:rFonts w:ascii="Arial" w:eastAsia="Arial"/>
                            <w:color w:val="08A3E9"/>
                            <w:w w:val="95"/>
                            <w:sz w:val="24"/>
                          </w:rPr>
                          <w:t>PV- FC</w:t>
                        </w:r>
                        <w:r>
                          <w:rPr>
                            <w:rFonts w:hint="eastAsia" w:ascii="宋体" w:eastAsia="宋体"/>
                            <w:color w:val="08A3E9"/>
                            <w:w w:val="95"/>
                            <w:sz w:val="24"/>
                          </w:rPr>
                          <w:t>脉冲反吹型重型工业吸尘器简介：</w:t>
                        </w:r>
                      </w:p>
                    </w:txbxContent>
                  </v:textbox>
                </v:shape>
                <v:shape id="文本框 18" o:spid="_x0000_s1026" o:spt="202" type="#_x0000_t202" style="position:absolute;left:9;top:1494;height:2392;width:7195;"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66" w:lineRule="exact"/>
                          <w:ind w:left="0" w:right="0" w:firstLine="0"/>
                          <w:jc w:val="left"/>
                          <w:rPr>
                            <w:sz w:val="15"/>
                          </w:rPr>
                        </w:pPr>
                        <w:r>
                          <w:rPr>
                            <w:color w:val="08A3E9"/>
                            <w:sz w:val="15"/>
                          </w:rPr>
                          <w:t>lntroducUon to HIPOW PV-FC Pulse Blowback Heavy lndus1r;a1 Vacuum Cleaner</w:t>
                        </w:r>
                      </w:p>
                      <w:p>
                        <w:pPr>
                          <w:spacing w:before="71" w:line="264" w:lineRule="auto"/>
                          <w:ind w:left="26" w:right="18" w:firstLine="369"/>
                          <w:jc w:val="left"/>
                          <w:rPr>
                            <w:rFonts w:hint="eastAsia" w:ascii="宋体" w:hAnsi="宋体" w:eastAsia="宋体"/>
                            <w:sz w:val="18"/>
                          </w:rPr>
                        </w:pPr>
                        <w:r>
                          <w:rPr>
                            <w:rFonts w:hint="eastAsia" w:ascii="宋体" w:hAnsi="宋体" w:eastAsia="宋体"/>
                            <w:color w:val="4D4746"/>
                            <w:spacing w:val="5"/>
                            <w:sz w:val="18"/>
                          </w:rPr>
                          <w:t>博尔</w:t>
                        </w:r>
                        <w:r>
                          <w:rPr>
                            <w:rFonts w:ascii="Arial" w:hAnsi="Arial" w:eastAsia="Arial"/>
                            <w:color w:val="4D4746"/>
                            <w:sz w:val="18"/>
                          </w:rPr>
                          <w:t xml:space="preserve">P V </w:t>
                        </w:r>
                        <w:r>
                          <w:rPr>
                            <w:rFonts w:ascii="Arial" w:hAnsi="Arial" w:eastAsia="Arial"/>
                            <w:color w:val="7C7978"/>
                            <w:spacing w:val="20"/>
                            <w:sz w:val="18"/>
                          </w:rPr>
                          <w:t xml:space="preserve">- </w:t>
                        </w:r>
                        <w:r>
                          <w:rPr>
                            <w:rFonts w:ascii="Arial" w:hAnsi="Arial" w:eastAsia="Arial"/>
                            <w:color w:val="4D4746"/>
                            <w:spacing w:val="7"/>
                            <w:sz w:val="18"/>
                          </w:rPr>
                          <w:t>FC</w:t>
                        </w:r>
                        <w:r>
                          <w:rPr>
                            <w:rFonts w:hint="eastAsia" w:ascii="宋体" w:hAnsi="宋体" w:eastAsia="宋体"/>
                            <w:color w:val="4D4746"/>
                            <w:spacing w:val="-7"/>
                            <w:sz w:val="18"/>
                          </w:rPr>
                          <w:t>系列脉冲反吹型重型 工业吸尘 器采用涡 轮高压风 机为动力琼 ，设备</w:t>
                        </w:r>
                        <w:r>
                          <w:rPr>
                            <w:rFonts w:hint="eastAsia" w:ascii="宋体" w:hAnsi="宋体" w:eastAsia="宋体"/>
                            <w:color w:val="4D4746"/>
                            <w:spacing w:val="2"/>
                            <w:sz w:val="18"/>
                          </w:rPr>
                          <w:t>采用聚酷纤维过滤筒过滤 ， 过滤精度为</w:t>
                        </w:r>
                        <w:r>
                          <w:rPr>
                            <w:color w:val="4D4746"/>
                            <w:sz w:val="18"/>
                          </w:rPr>
                          <w:t>0 . 3</w:t>
                        </w:r>
                        <w:r>
                          <w:rPr>
                            <w:rFonts w:hint="eastAsia" w:ascii="宋体" w:hAnsi="宋体" w:eastAsia="宋体"/>
                            <w:color w:val="4D4746"/>
                            <w:spacing w:val="-16"/>
                            <w:sz w:val="18"/>
                          </w:rPr>
                          <w:t xml:space="preserve">微米— </w:t>
                        </w:r>
                        <w:r>
                          <w:rPr>
                            <w:color w:val="4D4746"/>
                            <w:sz w:val="18"/>
                          </w:rPr>
                          <w:t xml:space="preserve">1 </w:t>
                        </w:r>
                        <w:r>
                          <w:rPr>
                            <w:color w:val="4D4746"/>
                            <w:spacing w:val="4"/>
                            <w:sz w:val="18"/>
                          </w:rPr>
                          <w:t>0</w:t>
                        </w:r>
                        <w:r>
                          <w:rPr>
                            <w:rFonts w:hint="eastAsia" w:ascii="宋体" w:hAnsi="宋体" w:eastAsia="宋体"/>
                            <w:color w:val="4D4746"/>
                            <w:spacing w:val="-4"/>
                            <w:sz w:val="18"/>
                          </w:rPr>
                          <w:t>微米供选择 ， 采用脉 冲反吹方式自动清理过滤筒，设备可以选配空压机提供气泪，电控系统采用名牌电气元件，     带有脉冲控制仪，适用千电子、制药、化工＼机榄等行业。</w:t>
                        </w:r>
                      </w:p>
                      <w:p>
                        <w:pPr>
                          <w:spacing w:before="44" w:line="256" w:lineRule="auto"/>
                          <w:ind w:left="27" w:right="23" w:firstLine="1"/>
                          <w:jc w:val="both"/>
                          <w:rPr>
                            <w:sz w:val="15"/>
                          </w:rPr>
                        </w:pPr>
                        <w:r>
                          <w:rPr>
                            <w:color w:val="39302E"/>
                            <w:w w:val="105"/>
                            <w:sz w:val="15"/>
                          </w:rPr>
                          <w:t>The</w:t>
                        </w:r>
                        <w:r>
                          <w:rPr>
                            <w:color w:val="39302E"/>
                            <w:spacing w:val="-10"/>
                            <w:w w:val="105"/>
                            <w:sz w:val="15"/>
                          </w:rPr>
                          <w:t xml:space="preserve"> </w:t>
                        </w:r>
                        <w:r>
                          <w:rPr>
                            <w:color w:val="39302E"/>
                            <w:w w:val="105"/>
                            <w:sz w:val="15"/>
                          </w:rPr>
                          <w:t>HIPOW</w:t>
                        </w:r>
                        <w:r>
                          <w:rPr>
                            <w:color w:val="39302E"/>
                            <w:spacing w:val="-1"/>
                            <w:w w:val="105"/>
                            <w:sz w:val="15"/>
                          </w:rPr>
                          <w:t xml:space="preserve"> </w:t>
                        </w:r>
                        <w:r>
                          <w:rPr>
                            <w:color w:val="39302E"/>
                            <w:w w:val="105"/>
                            <w:sz w:val="15"/>
                          </w:rPr>
                          <w:t>PV-FC</w:t>
                        </w:r>
                        <w:r>
                          <w:rPr>
                            <w:color w:val="39302E"/>
                            <w:spacing w:val="-8"/>
                            <w:w w:val="105"/>
                            <w:sz w:val="15"/>
                          </w:rPr>
                          <w:t xml:space="preserve"> </w:t>
                        </w:r>
                        <w:r>
                          <w:rPr>
                            <w:color w:val="4D4746"/>
                            <w:w w:val="105"/>
                            <w:sz w:val="15"/>
                          </w:rPr>
                          <w:t>series</w:t>
                        </w:r>
                        <w:r>
                          <w:rPr>
                            <w:color w:val="4D4746"/>
                            <w:spacing w:val="-9"/>
                            <w:w w:val="105"/>
                            <w:sz w:val="15"/>
                          </w:rPr>
                          <w:t xml:space="preserve"> </w:t>
                        </w:r>
                        <w:r>
                          <w:rPr>
                            <w:color w:val="39302E"/>
                            <w:w w:val="105"/>
                            <w:sz w:val="15"/>
                          </w:rPr>
                          <w:t>pulse</w:t>
                        </w:r>
                        <w:r>
                          <w:rPr>
                            <w:color w:val="39302E"/>
                            <w:spacing w:val="-2"/>
                            <w:w w:val="105"/>
                            <w:sz w:val="15"/>
                          </w:rPr>
                          <w:t xml:space="preserve"> </w:t>
                        </w:r>
                        <w:r>
                          <w:rPr>
                            <w:color w:val="39302E"/>
                            <w:w w:val="105"/>
                            <w:sz w:val="15"/>
                          </w:rPr>
                          <w:t>back</w:t>
                        </w:r>
                        <w:r>
                          <w:rPr>
                            <w:color w:val="39302E"/>
                            <w:spacing w:val="-2"/>
                            <w:w w:val="105"/>
                            <w:sz w:val="15"/>
                          </w:rPr>
                          <w:t xml:space="preserve"> </w:t>
                        </w:r>
                        <w:r>
                          <w:rPr>
                            <w:color w:val="39302E"/>
                            <w:w w:val="105"/>
                            <w:sz w:val="15"/>
                          </w:rPr>
                          <w:t>blowing</w:t>
                        </w:r>
                        <w:r>
                          <w:rPr>
                            <w:color w:val="39302E"/>
                            <w:spacing w:val="-3"/>
                            <w:w w:val="105"/>
                            <w:sz w:val="15"/>
                          </w:rPr>
                          <w:t xml:space="preserve"> </w:t>
                        </w:r>
                        <w:r>
                          <w:rPr>
                            <w:color w:val="39302E"/>
                            <w:w w:val="105"/>
                            <w:sz w:val="15"/>
                          </w:rPr>
                          <w:t>heavy-duty</w:t>
                        </w:r>
                        <w:r>
                          <w:rPr>
                            <w:color w:val="39302E"/>
                            <w:spacing w:val="1"/>
                            <w:w w:val="105"/>
                            <w:sz w:val="15"/>
                          </w:rPr>
                          <w:t xml:space="preserve"> </w:t>
                        </w:r>
                        <w:r>
                          <w:rPr>
                            <w:color w:val="39302E"/>
                            <w:w w:val="105"/>
                            <w:sz w:val="15"/>
                          </w:rPr>
                          <w:t>industrial</w:t>
                        </w:r>
                        <w:r>
                          <w:rPr>
                            <w:color w:val="39302E"/>
                            <w:spacing w:val="2"/>
                            <w:w w:val="105"/>
                            <w:sz w:val="15"/>
                          </w:rPr>
                          <w:t xml:space="preserve"> </w:t>
                        </w:r>
                        <w:r>
                          <w:rPr>
                            <w:color w:val="4D4746"/>
                            <w:w w:val="105"/>
                            <w:sz w:val="15"/>
                          </w:rPr>
                          <w:t>vacuum</w:t>
                        </w:r>
                        <w:r>
                          <w:rPr>
                            <w:color w:val="4D4746"/>
                            <w:spacing w:val="-7"/>
                            <w:w w:val="105"/>
                            <w:sz w:val="15"/>
                          </w:rPr>
                          <w:t xml:space="preserve"> </w:t>
                        </w:r>
                        <w:r>
                          <w:rPr>
                            <w:color w:val="39302E"/>
                            <w:w w:val="105"/>
                            <w:sz w:val="15"/>
                          </w:rPr>
                          <w:t>cleaner</w:t>
                        </w:r>
                        <w:r>
                          <w:rPr>
                            <w:color w:val="39302E"/>
                            <w:spacing w:val="-3"/>
                            <w:w w:val="105"/>
                            <w:sz w:val="15"/>
                          </w:rPr>
                          <w:t xml:space="preserve"> </w:t>
                        </w:r>
                        <w:r>
                          <w:rPr>
                            <w:color w:val="39302E"/>
                            <w:w w:val="105"/>
                            <w:sz w:val="15"/>
                          </w:rPr>
                          <w:t>uses</w:t>
                        </w:r>
                        <w:r>
                          <w:rPr>
                            <w:color w:val="39302E"/>
                            <w:spacing w:val="-8"/>
                            <w:w w:val="105"/>
                            <w:sz w:val="15"/>
                          </w:rPr>
                          <w:t xml:space="preserve"> </w:t>
                        </w:r>
                        <w:r>
                          <w:rPr>
                            <w:color w:val="39302E"/>
                            <w:w w:val="105"/>
                            <w:sz w:val="15"/>
                          </w:rPr>
                          <w:t>a</w:t>
                        </w:r>
                        <w:r>
                          <w:rPr>
                            <w:color w:val="39302E"/>
                            <w:spacing w:val="-8"/>
                            <w:w w:val="105"/>
                            <w:sz w:val="15"/>
                          </w:rPr>
                          <w:t xml:space="preserve"> </w:t>
                        </w:r>
                        <w:r>
                          <w:rPr>
                            <w:color w:val="39302E"/>
                            <w:w w:val="105"/>
                            <w:sz w:val="15"/>
                          </w:rPr>
                          <w:t>turbine</w:t>
                        </w:r>
                        <w:r>
                          <w:rPr>
                            <w:color w:val="39302E"/>
                            <w:spacing w:val="-3"/>
                            <w:w w:val="105"/>
                            <w:sz w:val="15"/>
                          </w:rPr>
                          <w:t xml:space="preserve"> </w:t>
                        </w:r>
                        <w:r>
                          <w:rPr>
                            <w:color w:val="39302E"/>
                            <w:w w:val="105"/>
                            <w:sz w:val="15"/>
                          </w:rPr>
                          <w:t xml:space="preserve">high-pressure fan as the power </w:t>
                        </w:r>
                        <w:r>
                          <w:rPr>
                            <w:color w:val="4D4746"/>
                            <w:w w:val="105"/>
                            <w:sz w:val="15"/>
                          </w:rPr>
                          <w:t xml:space="preserve">source, and </w:t>
                        </w:r>
                        <w:r>
                          <w:rPr>
                            <w:color w:val="39302E"/>
                            <w:w w:val="105"/>
                            <w:sz w:val="15"/>
                          </w:rPr>
                          <w:t xml:space="preserve">the equipment uses polyester fiber filter cartridges for filtration, with a filtration accuracy of 0.3 microns to 10 microns for selection. The filter cartridges are automatically cleaned using pulse back blowing method, and the equipment can be equipped with an air compressor </w:t>
                        </w:r>
                        <w:r>
                          <w:rPr>
                            <w:color w:val="4D4746"/>
                            <w:w w:val="105"/>
                            <w:sz w:val="15"/>
                          </w:rPr>
                          <w:t xml:space="preserve">to </w:t>
                        </w:r>
                        <w:r>
                          <w:rPr>
                            <w:color w:val="39302E"/>
                            <w:w w:val="105"/>
                            <w:sz w:val="15"/>
                          </w:rPr>
                          <w:t xml:space="preserve">provide air </w:t>
                        </w:r>
                        <w:r>
                          <w:rPr>
                            <w:color w:val="4D4746"/>
                            <w:w w:val="105"/>
                            <w:sz w:val="15"/>
                          </w:rPr>
                          <w:t xml:space="preserve">source. </w:t>
                        </w:r>
                        <w:r>
                          <w:rPr>
                            <w:color w:val="39302E"/>
                            <w:w w:val="105"/>
                            <w:sz w:val="15"/>
                          </w:rPr>
                          <w:t xml:space="preserve">The </w:t>
                        </w:r>
                        <w:r>
                          <w:rPr>
                            <w:color w:val="4D4746"/>
                            <w:w w:val="105"/>
                            <w:sz w:val="15"/>
                          </w:rPr>
                          <w:t>electrical</w:t>
                        </w:r>
                        <w:r>
                          <w:rPr>
                            <w:color w:val="4D4746"/>
                            <w:spacing w:val="-1"/>
                            <w:w w:val="105"/>
                            <w:sz w:val="15"/>
                          </w:rPr>
                          <w:t xml:space="preserve"> </w:t>
                        </w:r>
                        <w:r>
                          <w:rPr>
                            <w:color w:val="39302E"/>
                            <w:w w:val="105"/>
                            <w:sz w:val="15"/>
                          </w:rPr>
                          <w:t>control</w:t>
                        </w:r>
                        <w:r>
                          <w:rPr>
                            <w:color w:val="39302E"/>
                            <w:spacing w:val="-5"/>
                            <w:w w:val="105"/>
                            <w:sz w:val="15"/>
                          </w:rPr>
                          <w:t xml:space="preserve"> </w:t>
                        </w:r>
                        <w:r>
                          <w:rPr>
                            <w:color w:val="39302E"/>
                            <w:w w:val="105"/>
                            <w:sz w:val="15"/>
                          </w:rPr>
                          <w:t>system</w:t>
                        </w:r>
                        <w:r>
                          <w:rPr>
                            <w:color w:val="39302E"/>
                            <w:spacing w:val="3"/>
                            <w:w w:val="105"/>
                            <w:sz w:val="15"/>
                          </w:rPr>
                          <w:t xml:space="preserve"> </w:t>
                        </w:r>
                        <w:r>
                          <w:rPr>
                            <w:color w:val="39302E"/>
                            <w:w w:val="105"/>
                            <w:sz w:val="15"/>
                          </w:rPr>
                          <w:t>uses</w:t>
                        </w:r>
                        <w:r>
                          <w:rPr>
                            <w:color w:val="39302E"/>
                            <w:spacing w:val="-10"/>
                            <w:w w:val="105"/>
                            <w:sz w:val="15"/>
                          </w:rPr>
                          <w:t xml:space="preserve"> </w:t>
                        </w:r>
                        <w:r>
                          <w:rPr>
                            <w:color w:val="39302E"/>
                            <w:w w:val="105"/>
                            <w:sz w:val="15"/>
                          </w:rPr>
                          <w:t>branded</w:t>
                        </w:r>
                        <w:r>
                          <w:rPr>
                            <w:color w:val="39302E"/>
                            <w:spacing w:val="-2"/>
                            <w:w w:val="105"/>
                            <w:sz w:val="15"/>
                          </w:rPr>
                          <w:t xml:space="preserve"> </w:t>
                        </w:r>
                        <w:r>
                          <w:rPr>
                            <w:color w:val="39302E"/>
                            <w:w w:val="105"/>
                            <w:sz w:val="15"/>
                          </w:rPr>
                          <w:t>electrical components</w:t>
                        </w:r>
                        <w:r>
                          <w:rPr>
                            <w:color w:val="39302E"/>
                            <w:spacing w:val="-2"/>
                            <w:w w:val="105"/>
                            <w:sz w:val="15"/>
                          </w:rPr>
                          <w:t xml:space="preserve"> </w:t>
                        </w:r>
                        <w:r>
                          <w:rPr>
                            <w:color w:val="39302E"/>
                            <w:w w:val="105"/>
                            <w:sz w:val="15"/>
                          </w:rPr>
                          <w:t>with</w:t>
                        </w:r>
                        <w:r>
                          <w:rPr>
                            <w:color w:val="39302E"/>
                            <w:spacing w:val="-3"/>
                            <w:w w:val="105"/>
                            <w:sz w:val="15"/>
                          </w:rPr>
                          <w:t xml:space="preserve"> </w:t>
                        </w:r>
                        <w:r>
                          <w:rPr>
                            <w:color w:val="39302E"/>
                            <w:w w:val="105"/>
                            <w:sz w:val="15"/>
                          </w:rPr>
                          <w:t>pulse</w:t>
                        </w:r>
                        <w:r>
                          <w:rPr>
                            <w:color w:val="39302E"/>
                            <w:spacing w:val="-11"/>
                            <w:w w:val="105"/>
                            <w:sz w:val="15"/>
                          </w:rPr>
                          <w:t xml:space="preserve"> </w:t>
                        </w:r>
                        <w:r>
                          <w:rPr>
                            <w:color w:val="39302E"/>
                            <w:w w:val="105"/>
                            <w:sz w:val="15"/>
                          </w:rPr>
                          <w:t>controllers,</w:t>
                        </w:r>
                        <w:r>
                          <w:rPr>
                            <w:color w:val="39302E"/>
                            <w:spacing w:val="-8"/>
                            <w:w w:val="105"/>
                            <w:sz w:val="15"/>
                          </w:rPr>
                          <w:t xml:space="preserve"> </w:t>
                        </w:r>
                        <w:r>
                          <w:rPr>
                            <w:color w:val="4D4746"/>
                            <w:w w:val="105"/>
                            <w:sz w:val="15"/>
                          </w:rPr>
                          <w:t>suitable</w:t>
                        </w:r>
                        <w:r>
                          <w:rPr>
                            <w:color w:val="4D4746"/>
                            <w:spacing w:val="-8"/>
                            <w:w w:val="105"/>
                            <w:sz w:val="15"/>
                          </w:rPr>
                          <w:t xml:space="preserve"> </w:t>
                        </w:r>
                        <w:r>
                          <w:rPr>
                            <w:color w:val="39302E"/>
                            <w:w w:val="105"/>
                            <w:sz w:val="15"/>
                          </w:rPr>
                          <w:t>for</w:t>
                        </w:r>
                        <w:r>
                          <w:rPr>
                            <w:color w:val="39302E"/>
                            <w:spacing w:val="-9"/>
                            <w:w w:val="105"/>
                            <w:sz w:val="15"/>
                          </w:rPr>
                          <w:t xml:space="preserve"> </w:t>
                        </w:r>
                        <w:r>
                          <w:rPr>
                            <w:color w:val="39302E"/>
                            <w:w w:val="105"/>
                            <w:sz w:val="15"/>
                          </w:rPr>
                          <w:t>industries</w:t>
                        </w:r>
                        <w:r>
                          <w:rPr>
                            <w:color w:val="39302E"/>
                            <w:spacing w:val="-9"/>
                            <w:w w:val="105"/>
                            <w:sz w:val="15"/>
                          </w:rPr>
                          <w:t xml:space="preserve"> </w:t>
                        </w:r>
                        <w:r>
                          <w:rPr>
                            <w:color w:val="4D4746"/>
                            <w:w w:val="105"/>
                            <w:sz w:val="15"/>
                          </w:rPr>
                          <w:t>such</w:t>
                        </w:r>
                        <w:r>
                          <w:rPr>
                            <w:color w:val="4D4746"/>
                            <w:spacing w:val="-6"/>
                            <w:w w:val="105"/>
                            <w:sz w:val="15"/>
                          </w:rPr>
                          <w:t xml:space="preserve"> </w:t>
                        </w:r>
                        <w:r>
                          <w:rPr>
                            <w:color w:val="4D4746"/>
                            <w:w w:val="105"/>
                            <w:sz w:val="15"/>
                          </w:rPr>
                          <w:t xml:space="preserve">as </w:t>
                        </w:r>
                        <w:r>
                          <w:rPr>
                            <w:color w:val="39302E"/>
                            <w:w w:val="105"/>
                            <w:sz w:val="15"/>
                          </w:rPr>
                          <w:t>electronics, pharmaceuticals, chemicals, and</w:t>
                        </w:r>
                        <w:r>
                          <w:rPr>
                            <w:color w:val="39302E"/>
                            <w:spacing w:val="16"/>
                            <w:w w:val="105"/>
                            <w:sz w:val="15"/>
                          </w:rPr>
                          <w:t xml:space="preserve"> </w:t>
                        </w:r>
                        <w:r>
                          <w:rPr>
                            <w:color w:val="39302E"/>
                            <w:w w:val="105"/>
                            <w:sz w:val="15"/>
                          </w:rPr>
                          <w:t>machinery</w:t>
                        </w:r>
                      </w:p>
                    </w:txbxContent>
                  </v:textbox>
                </v:shape>
                <w10:wrap type="none"/>
                <w10:anchorlock/>
              </v:group>
            </w:pict>
          </mc:Fallback>
        </mc:AlternateContent>
      </w:r>
    </w:p>
    <w:p>
      <w:pPr>
        <w:spacing w:before="0" w:line="408" w:lineRule="exact"/>
        <w:ind w:left="206" w:right="0" w:firstLine="0"/>
        <w:jc w:val="left"/>
        <w:rPr>
          <w:sz w:val="15"/>
        </w:rPr>
      </w:pPr>
      <w:r>
        <w:rPr>
          <w:rFonts w:hint="eastAsia" w:ascii="宋体" w:eastAsia="宋体"/>
          <w:color w:val="08A3E9"/>
          <w:spacing w:val="-189"/>
          <w:w w:val="57"/>
          <w:position w:val="6"/>
          <w:sz w:val="34"/>
        </w:rPr>
        <w:t>特</w:t>
      </w:r>
      <w:r>
        <w:rPr>
          <w:color w:val="08A3E9"/>
          <w:spacing w:val="-1"/>
          <w:w w:val="87"/>
          <w:sz w:val="15"/>
        </w:rPr>
        <w:t>Fea</w:t>
      </w:r>
      <w:r>
        <w:rPr>
          <w:rFonts w:hint="eastAsia" w:ascii="宋体" w:eastAsia="宋体"/>
          <w:color w:val="08A3E9"/>
          <w:spacing w:val="-194"/>
          <w:w w:val="57"/>
          <w:position w:val="6"/>
          <w:sz w:val="34"/>
        </w:rPr>
        <w:t>点</w:t>
      </w:r>
      <w:r>
        <w:rPr>
          <w:color w:val="08A3E9"/>
          <w:spacing w:val="-1"/>
          <w:w w:val="87"/>
          <w:sz w:val="15"/>
        </w:rPr>
        <w:t>tur</w:t>
      </w:r>
      <w:r>
        <w:rPr>
          <w:color w:val="08A3E9"/>
          <w:spacing w:val="-10"/>
          <w:w w:val="87"/>
          <w:sz w:val="15"/>
        </w:rPr>
        <w:t>e</w:t>
      </w:r>
      <w:r>
        <w:rPr>
          <w:rFonts w:hint="eastAsia" w:ascii="宋体" w:eastAsia="宋体"/>
          <w:color w:val="08A3E9"/>
          <w:spacing w:val="-185"/>
          <w:w w:val="57"/>
          <w:position w:val="6"/>
          <w:sz w:val="34"/>
        </w:rPr>
        <w:t>：</w:t>
      </w:r>
      <w:r>
        <w:rPr>
          <w:color w:val="08A3E9"/>
          <w:spacing w:val="-1"/>
          <w:w w:val="87"/>
          <w:sz w:val="15"/>
        </w:rPr>
        <w:t>s</w:t>
      </w:r>
    </w:p>
    <w:p>
      <w:pPr>
        <w:pStyle w:val="2"/>
        <w:numPr>
          <w:ilvl w:val="0"/>
          <w:numId w:val="1"/>
        </w:numPr>
        <w:tabs>
          <w:tab w:val="left" w:pos="257"/>
        </w:tabs>
        <w:spacing w:before="51" w:after="0" w:line="240" w:lineRule="auto"/>
        <w:ind w:left="256" w:right="0" w:hanging="143"/>
        <w:jc w:val="left"/>
      </w:pPr>
      <w:r>
        <w:rPr>
          <w:color w:val="08A3E9"/>
          <w:spacing w:val="-11"/>
        </w:rPr>
        <w:t>、 机身带有脚轮</w:t>
      </w:r>
      <w:r>
        <w:rPr>
          <w:color w:val="08A3E9"/>
          <w:spacing w:val="6"/>
          <w:w w:val="70"/>
        </w:rPr>
        <w:t xml:space="preserve">， </w:t>
      </w:r>
      <w:r>
        <w:rPr>
          <w:color w:val="08A3E9"/>
          <w:spacing w:val="-2"/>
        </w:rPr>
        <w:t xml:space="preserve">适合工厂各种工作环境使用 </w:t>
      </w:r>
      <w:r>
        <w:rPr>
          <w:color w:val="08A3E9"/>
          <w:w w:val="70"/>
        </w:rPr>
        <w:t>；</w:t>
      </w:r>
    </w:p>
    <w:p>
      <w:pPr>
        <w:pStyle w:val="9"/>
        <w:numPr>
          <w:ilvl w:val="0"/>
          <w:numId w:val="1"/>
        </w:numPr>
        <w:tabs>
          <w:tab w:val="left" w:pos="257"/>
        </w:tabs>
        <w:spacing w:before="29" w:after="0" w:line="240" w:lineRule="auto"/>
        <w:ind w:left="256" w:right="0" w:hanging="138"/>
        <w:jc w:val="left"/>
        <w:rPr>
          <w:rFonts w:hint="eastAsia" w:ascii="宋体" w:eastAsia="宋体"/>
          <w:sz w:val="24"/>
        </w:rPr>
      </w:pPr>
      <w:r>
        <w:rPr>
          <w:rFonts w:hint="eastAsia" w:ascii="宋体" w:eastAsia="宋体"/>
          <w:color w:val="08A3E9"/>
          <w:spacing w:val="33"/>
          <w:w w:val="70"/>
          <w:sz w:val="24"/>
        </w:rPr>
        <w:t xml:space="preserve">、 </w:t>
      </w:r>
      <w:r>
        <w:rPr>
          <w:rFonts w:hint="eastAsia" w:ascii="宋体" w:eastAsia="宋体"/>
          <w:color w:val="08A3E9"/>
          <w:spacing w:val="8"/>
          <w:sz w:val="24"/>
        </w:rPr>
        <w:t>可以连续</w:t>
      </w:r>
      <w:r>
        <w:rPr>
          <w:color w:val="08A3E9"/>
          <w:spacing w:val="5"/>
          <w:sz w:val="25"/>
        </w:rPr>
        <w:t>24</w:t>
      </w:r>
      <w:r>
        <w:rPr>
          <w:rFonts w:hint="eastAsia" w:ascii="宋体" w:eastAsia="宋体"/>
          <w:color w:val="08A3E9"/>
          <w:spacing w:val="-9"/>
          <w:sz w:val="24"/>
        </w:rPr>
        <w:t>小时工作</w:t>
      </w:r>
      <w:r>
        <w:rPr>
          <w:rFonts w:hint="eastAsia" w:ascii="宋体" w:eastAsia="宋体"/>
          <w:color w:val="08A3E9"/>
          <w:spacing w:val="-1"/>
          <w:w w:val="70"/>
          <w:sz w:val="24"/>
        </w:rPr>
        <w:t xml:space="preserve">， </w:t>
      </w:r>
      <w:r>
        <w:rPr>
          <w:rFonts w:hint="eastAsia" w:ascii="宋体" w:eastAsia="宋体"/>
          <w:color w:val="08A3E9"/>
          <w:sz w:val="24"/>
        </w:rPr>
        <w:t xml:space="preserve">适合生产线上连续使用 </w:t>
      </w:r>
      <w:r>
        <w:rPr>
          <w:rFonts w:hint="eastAsia" w:ascii="宋体" w:eastAsia="宋体"/>
          <w:color w:val="08A3E9"/>
          <w:w w:val="70"/>
          <w:sz w:val="24"/>
        </w:rPr>
        <w:t>；</w:t>
      </w:r>
    </w:p>
    <w:p>
      <w:pPr>
        <w:spacing w:before="29"/>
        <w:ind w:left="118" w:right="0" w:firstLine="0"/>
        <w:jc w:val="left"/>
        <w:rPr>
          <w:rFonts w:hint="eastAsia" w:ascii="宋体" w:eastAsia="宋体"/>
          <w:sz w:val="24"/>
        </w:rPr>
      </w:pPr>
      <w:r>
        <w:rPr>
          <w:rFonts w:ascii="Arial" w:eastAsia="Arial"/>
          <w:color w:val="08A3E9"/>
          <w:sz w:val="24"/>
        </w:rPr>
        <w:t>3</w:t>
      </w:r>
      <w:r>
        <w:rPr>
          <w:rFonts w:hint="eastAsia" w:ascii="宋体" w:eastAsia="宋体"/>
          <w:color w:val="08A3E9"/>
          <w:sz w:val="24"/>
        </w:rPr>
        <w:t>、聚酣纤维过滤筒过滤</w:t>
      </w:r>
      <w:r>
        <w:rPr>
          <w:rFonts w:hint="eastAsia" w:ascii="宋体" w:eastAsia="宋体"/>
          <w:color w:val="08A3E9"/>
          <w:w w:val="95"/>
          <w:sz w:val="24"/>
        </w:rPr>
        <w:t xml:space="preserve">， </w:t>
      </w:r>
      <w:r>
        <w:rPr>
          <w:rFonts w:hint="eastAsia" w:ascii="宋体" w:eastAsia="宋体"/>
          <w:color w:val="08A3E9"/>
          <w:sz w:val="24"/>
        </w:rPr>
        <w:t>过滤效果好</w:t>
      </w:r>
      <w:r>
        <w:rPr>
          <w:rFonts w:hint="eastAsia" w:ascii="宋体" w:eastAsia="宋体"/>
          <w:color w:val="08A3E9"/>
          <w:w w:val="65"/>
          <w:sz w:val="24"/>
        </w:rPr>
        <w:t>；</w:t>
      </w:r>
    </w:p>
    <w:p>
      <w:pPr>
        <w:spacing w:before="24"/>
        <w:ind w:left="120" w:right="0" w:firstLine="0"/>
        <w:jc w:val="left"/>
        <w:rPr>
          <w:rFonts w:hint="eastAsia" w:ascii="宋体" w:eastAsia="宋体"/>
          <w:sz w:val="24"/>
        </w:rPr>
      </w:pPr>
      <w:r>
        <w:rPr>
          <w:rFonts w:ascii="Arial" w:eastAsia="Arial"/>
          <w:color w:val="08A3E9"/>
          <w:w w:val="65"/>
          <w:sz w:val="23"/>
        </w:rPr>
        <w:t xml:space="preserve">4 </w:t>
      </w:r>
      <w:r>
        <w:rPr>
          <w:rFonts w:hint="eastAsia" w:ascii="宋体" w:eastAsia="宋体"/>
          <w:color w:val="08A3E9"/>
          <w:w w:val="65"/>
          <w:sz w:val="24"/>
        </w:rPr>
        <w:t xml:space="preserve">、 </w:t>
      </w:r>
      <w:r>
        <w:rPr>
          <w:rFonts w:hint="eastAsia" w:ascii="宋体" w:eastAsia="宋体"/>
          <w:color w:val="08A3E9"/>
          <w:sz w:val="24"/>
        </w:rPr>
        <w:t>脉冲反吹清理过滤滤筒</w:t>
      </w:r>
      <w:r>
        <w:rPr>
          <w:rFonts w:hint="eastAsia" w:ascii="宋体" w:eastAsia="宋体"/>
          <w:color w:val="08A3E9"/>
          <w:w w:val="95"/>
          <w:sz w:val="24"/>
        </w:rPr>
        <w:t xml:space="preserve">， </w:t>
      </w:r>
      <w:r>
        <w:rPr>
          <w:rFonts w:hint="eastAsia" w:ascii="宋体" w:eastAsia="宋体"/>
          <w:color w:val="08A3E9"/>
          <w:sz w:val="24"/>
        </w:rPr>
        <w:t>自动化程度高</w:t>
      </w:r>
      <w:r>
        <w:rPr>
          <w:rFonts w:hint="eastAsia" w:ascii="宋体" w:eastAsia="宋体"/>
          <w:color w:val="08A3E9"/>
          <w:w w:val="95"/>
          <w:sz w:val="24"/>
        </w:rPr>
        <w:t xml:space="preserve">， </w:t>
      </w:r>
      <w:r>
        <w:rPr>
          <w:rFonts w:hint="eastAsia" w:ascii="宋体" w:eastAsia="宋体"/>
          <w:color w:val="08A3E9"/>
          <w:sz w:val="24"/>
        </w:rPr>
        <w:t>清理效果好</w:t>
      </w:r>
      <w:r>
        <w:rPr>
          <w:rFonts w:hint="eastAsia" w:ascii="宋体" w:eastAsia="宋体"/>
          <w:color w:val="08A3E9"/>
          <w:w w:val="65"/>
          <w:sz w:val="24"/>
        </w:rPr>
        <w:t>；</w:t>
      </w:r>
    </w:p>
    <w:p>
      <w:pPr>
        <w:pStyle w:val="9"/>
        <w:numPr>
          <w:ilvl w:val="0"/>
          <w:numId w:val="2"/>
        </w:numPr>
        <w:tabs>
          <w:tab w:val="left" w:pos="489"/>
          <w:tab w:val="left" w:pos="490"/>
          <w:tab w:val="left" w:pos="893"/>
        </w:tabs>
        <w:spacing w:before="95" w:after="0" w:line="240" w:lineRule="auto"/>
        <w:ind w:left="489" w:right="0" w:hanging="346"/>
        <w:jc w:val="left"/>
        <w:rPr>
          <w:rFonts w:ascii="Arial"/>
          <w:color w:val="08A3E9"/>
          <w:sz w:val="17"/>
        </w:rPr>
      </w:pPr>
      <w:r>
        <w:rPr>
          <w:color w:val="08A3E9"/>
          <w:w w:val="55"/>
          <w:sz w:val="15"/>
        </w:rPr>
        <w:t>The</w:t>
      </w:r>
      <w:r>
        <w:rPr>
          <w:color w:val="08A3E9"/>
          <w:w w:val="55"/>
          <w:sz w:val="15"/>
        </w:rPr>
        <w:tab/>
      </w:r>
      <w:r>
        <w:rPr>
          <w:color w:val="08A3E9"/>
          <w:w w:val="135"/>
          <w:sz w:val="15"/>
        </w:rPr>
        <w:t>body is equipped with casters, suitable for various working environments in</w:t>
      </w:r>
      <w:r>
        <w:rPr>
          <w:color w:val="08A3E9"/>
          <w:spacing w:val="14"/>
          <w:w w:val="135"/>
          <w:sz w:val="15"/>
        </w:rPr>
        <w:t xml:space="preserve"> </w:t>
      </w:r>
      <w:r>
        <w:rPr>
          <w:color w:val="08A3E9"/>
          <w:w w:val="135"/>
          <w:sz w:val="15"/>
        </w:rPr>
        <w:t>factories;</w:t>
      </w:r>
    </w:p>
    <w:p>
      <w:pPr>
        <w:pStyle w:val="9"/>
        <w:numPr>
          <w:ilvl w:val="0"/>
          <w:numId w:val="2"/>
        </w:numPr>
        <w:tabs>
          <w:tab w:val="left" w:pos="493"/>
        </w:tabs>
        <w:spacing w:before="36" w:after="0" w:line="240" w:lineRule="auto"/>
        <w:ind w:left="492" w:right="0" w:hanging="339"/>
        <w:jc w:val="left"/>
        <w:rPr>
          <w:color w:val="08A3E9"/>
          <w:sz w:val="19"/>
        </w:rPr>
      </w:pPr>
      <w:r>
        <w:rPr>
          <w:color w:val="08A3E9"/>
          <w:w w:val="135"/>
          <w:sz w:val="15"/>
        </w:rPr>
        <w:t xml:space="preserve">Can </w:t>
      </w:r>
      <w:r>
        <w:rPr>
          <w:color w:val="08A3E9"/>
          <w:w w:val="140"/>
          <w:sz w:val="15"/>
        </w:rPr>
        <w:t xml:space="preserve">work continuously for </w:t>
      </w:r>
      <w:r>
        <w:rPr>
          <w:color w:val="08A3E9"/>
          <w:w w:val="135"/>
          <w:sz w:val="19"/>
        </w:rPr>
        <w:t xml:space="preserve">24 </w:t>
      </w:r>
      <w:r>
        <w:rPr>
          <w:color w:val="08A3E9"/>
          <w:w w:val="140"/>
          <w:sz w:val="15"/>
        </w:rPr>
        <w:t>hours, suitable for continuous use on production</w:t>
      </w:r>
      <w:r>
        <w:rPr>
          <w:color w:val="08A3E9"/>
          <w:spacing w:val="29"/>
          <w:w w:val="140"/>
          <w:sz w:val="15"/>
        </w:rPr>
        <w:t xml:space="preserve"> </w:t>
      </w:r>
      <w:r>
        <w:rPr>
          <w:color w:val="08A3E9"/>
          <w:w w:val="140"/>
          <w:sz w:val="15"/>
        </w:rPr>
        <w:t>lines;</w:t>
      </w:r>
    </w:p>
    <w:p>
      <w:pPr>
        <w:pStyle w:val="9"/>
        <w:numPr>
          <w:ilvl w:val="0"/>
          <w:numId w:val="2"/>
        </w:numPr>
        <w:tabs>
          <w:tab w:val="left" w:pos="492"/>
        </w:tabs>
        <w:spacing w:before="36" w:after="0" w:line="240" w:lineRule="auto"/>
        <w:ind w:left="491" w:right="0" w:hanging="346"/>
        <w:jc w:val="left"/>
        <w:rPr>
          <w:color w:val="08A3E9"/>
          <w:sz w:val="18"/>
        </w:rPr>
      </w:pPr>
      <w:r>
        <w:rPr>
          <w:color w:val="08A3E9"/>
          <w:w w:val="150"/>
          <w:sz w:val="15"/>
        </w:rPr>
        <w:t>Polyester fiber filter cartridge filtration, good filtration</w:t>
      </w:r>
      <w:r>
        <w:rPr>
          <w:color w:val="08A3E9"/>
          <w:spacing w:val="4"/>
          <w:w w:val="150"/>
          <w:sz w:val="15"/>
        </w:rPr>
        <w:t xml:space="preserve"> </w:t>
      </w:r>
      <w:r>
        <w:rPr>
          <w:color w:val="08A3E9"/>
          <w:w w:val="150"/>
          <w:sz w:val="15"/>
        </w:rPr>
        <w:t>effect;</w:t>
      </w:r>
    </w:p>
    <w:p>
      <w:pPr>
        <w:pStyle w:val="9"/>
        <w:numPr>
          <w:ilvl w:val="0"/>
          <w:numId w:val="2"/>
        </w:numPr>
        <w:tabs>
          <w:tab w:val="left" w:pos="492"/>
        </w:tabs>
        <w:spacing w:before="71" w:after="0" w:line="240" w:lineRule="auto"/>
        <w:ind w:left="491" w:right="0" w:hanging="342"/>
        <w:jc w:val="left"/>
        <w:rPr>
          <w:color w:val="08A3E9"/>
          <w:sz w:val="15"/>
        </w:rPr>
      </w:pPr>
      <w:r>
        <w:rPr>
          <w:color w:val="08A3E9"/>
          <w:w w:val="145"/>
          <w:sz w:val="15"/>
        </w:rPr>
        <w:t>Pulse back blowing cleaning of filter</w:t>
      </w:r>
      <w:r>
        <w:rPr>
          <w:color w:val="08A3E9"/>
          <w:spacing w:val="15"/>
          <w:w w:val="145"/>
          <w:sz w:val="15"/>
        </w:rPr>
        <w:t xml:space="preserve"> </w:t>
      </w:r>
      <w:r>
        <w:rPr>
          <w:color w:val="08A3E9"/>
          <w:w w:val="145"/>
          <w:sz w:val="15"/>
        </w:rPr>
        <w:t>cartridges,</w:t>
      </w:r>
    </w:p>
    <w:p>
      <w:pPr>
        <w:pStyle w:val="5"/>
        <w:spacing w:before="77"/>
        <w:ind w:left="487"/>
      </w:pPr>
      <w:r>
        <w:rPr>
          <w:color w:val="08A3E9"/>
          <w:w w:val="145"/>
        </w:rPr>
        <w:t>with high degree of automation and good cleaning</w:t>
      </w:r>
      <w:r>
        <w:rPr>
          <w:color w:val="08A3E9"/>
          <w:spacing w:val="54"/>
          <w:w w:val="145"/>
        </w:rPr>
        <w:t xml:space="preserve"> </w:t>
      </w:r>
      <w:r>
        <w:rPr>
          <w:color w:val="08A3E9"/>
          <w:w w:val="145"/>
        </w:rPr>
        <w:t>effect;</w:t>
      </w:r>
    </w:p>
    <w:p>
      <w:pPr>
        <w:pStyle w:val="5"/>
        <w:rPr>
          <w:sz w:val="16"/>
        </w:rPr>
      </w:pPr>
    </w:p>
    <w:p>
      <w:pPr>
        <w:pStyle w:val="5"/>
        <w:rPr>
          <w:sz w:val="16"/>
        </w:rPr>
      </w:pPr>
    </w:p>
    <w:p>
      <w:pPr>
        <w:pStyle w:val="5"/>
        <w:rPr>
          <w:sz w:val="16"/>
        </w:rPr>
      </w:pPr>
    </w:p>
    <w:p>
      <w:pPr>
        <w:pStyle w:val="5"/>
        <w:spacing w:before="8"/>
        <w:rPr>
          <w:sz w:val="20"/>
        </w:rPr>
      </w:pPr>
    </w:p>
    <w:p>
      <w:pPr>
        <w:pStyle w:val="2"/>
        <w:spacing w:before="0" w:line="257" w:lineRule="exact"/>
        <w:ind w:left="207"/>
      </w:pPr>
      <w:r>
        <w:rPr>
          <w:color w:val="08A3E9"/>
        </w:rPr>
        <w:t>工作原理：</w:t>
      </w:r>
    </w:p>
    <w:p>
      <w:pPr>
        <w:pStyle w:val="5"/>
        <w:spacing w:line="122" w:lineRule="exact"/>
        <w:ind w:left="207"/>
      </w:pPr>
      <w:r>
        <w:rPr>
          <w:color w:val="08A3E9"/>
          <w:w w:val="90"/>
        </w:rPr>
        <w:t>Working principle</w:t>
      </w:r>
    </w:p>
    <w:p>
      <w:pPr>
        <w:pStyle w:val="4"/>
        <w:spacing w:before="119" w:line="264" w:lineRule="auto"/>
        <w:ind w:left="206" w:right="5604" w:firstLine="375"/>
      </w:pPr>
      <w:r>
        <w:drawing>
          <wp:anchor distT="0" distB="0" distL="0" distR="0" simplePos="0" relativeHeight="251660288" behindDoc="0" locked="0" layoutInCell="1" allowOverlap="1">
            <wp:simplePos x="0" y="0"/>
            <wp:positionH relativeFrom="page">
              <wp:posOffset>4125595</wp:posOffset>
            </wp:positionH>
            <wp:positionV relativeFrom="paragraph">
              <wp:posOffset>125730</wp:posOffset>
            </wp:positionV>
            <wp:extent cx="2779395" cy="189865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1" cstate="print"/>
                    <a:stretch>
                      <a:fillRect/>
                    </a:stretch>
                  </pic:blipFill>
                  <pic:spPr>
                    <a:xfrm>
                      <a:off x="0" y="0"/>
                      <a:ext cx="2779411" cy="1898837"/>
                    </a:xfrm>
                    <a:prstGeom prst="rect">
                      <a:avLst/>
                    </a:prstGeom>
                  </pic:spPr>
                </pic:pic>
              </a:graphicData>
            </a:graphic>
          </wp:anchor>
        </w:drawing>
      </w:r>
      <w:r>
        <w:rPr>
          <w:color w:val="4D4746"/>
        </w:rPr>
        <w:t>博尔</w:t>
      </w:r>
      <w:r>
        <w:rPr>
          <w:rFonts w:ascii="Arial" w:hAnsi="Arial" w:eastAsia="Arial"/>
          <w:color w:val="4D4746"/>
        </w:rPr>
        <w:t>PV-FC</w:t>
      </w:r>
      <w:r>
        <w:rPr>
          <w:color w:val="4D4746"/>
          <w:spacing w:val="-11"/>
        </w:rPr>
        <w:t xml:space="preserve">系列工业吸尘器， 在真空泵提供的负压下， 含尘气体进入吸尘器后，由千气流断面突然扩大及旋风分离的作用， 气流中—部分粗大颗粒在动和惯性力作用下沉降在集尘桶中；粒度细＼密度小的尘粒进入过滤筒后，由千过滤及筛选等组合效  应，使粉尘沉积在滤筒表面上，净化后的气体排气管经风机排  </w:t>
      </w:r>
      <w:r>
        <w:rPr>
          <w:color w:val="39302E"/>
          <w:spacing w:val="-11"/>
        </w:rPr>
        <w:t>出，滤筒阻力随滤筒表茵粉尘层厚度的虐加而增大。阻力达到某</w:t>
      </w:r>
    </w:p>
    <w:p>
      <w:pPr>
        <w:spacing w:before="25" w:line="264" w:lineRule="auto"/>
        <w:ind w:left="211" w:right="5607" w:firstLine="1"/>
        <w:jc w:val="left"/>
        <w:rPr>
          <w:rFonts w:hint="eastAsia" w:ascii="宋体" w:hAnsi="宋体" w:eastAsia="宋体"/>
          <w:sz w:val="18"/>
        </w:rPr>
      </w:pPr>
      <w:r>
        <w:rPr>
          <w:rFonts w:hint="eastAsia" w:ascii="宋体" w:hAnsi="宋体" w:eastAsia="宋体"/>
          <w:color w:val="39302E"/>
          <w:sz w:val="18"/>
        </w:rPr>
        <w:t>—规定悄时进行清灰（也可以定时处理）。此时</w:t>
      </w:r>
      <w:r>
        <w:rPr>
          <w:rFonts w:ascii="Arial" w:hAnsi="Arial" w:eastAsia="Arial"/>
          <w:color w:val="39302E"/>
          <w:sz w:val="18"/>
        </w:rPr>
        <w:t>PLC</w:t>
      </w:r>
      <w:r>
        <w:rPr>
          <w:rFonts w:hint="eastAsia" w:ascii="宋体" w:hAnsi="宋体" w:eastAsia="宋体"/>
          <w:color w:val="39302E"/>
          <w:sz w:val="18"/>
        </w:rPr>
        <w:t>程序控制电</w:t>
      </w:r>
      <w:r>
        <w:rPr>
          <w:rFonts w:hint="eastAsia" w:ascii="宋体" w:hAnsi="宋体" w:eastAsia="宋体"/>
          <w:color w:val="4D4746"/>
          <w:sz w:val="18"/>
        </w:rPr>
        <w:t>磁脉冲阀的启闭，首先—分室提升阀关闭，将过滤气流载断，然</w:t>
      </w:r>
      <w:r>
        <w:rPr>
          <w:rFonts w:hint="eastAsia" w:ascii="宋体" w:hAnsi="宋体" w:eastAsia="宋体"/>
          <w:color w:val="4D4746"/>
          <w:w w:val="105"/>
          <w:sz w:val="18"/>
        </w:rPr>
        <w:t>后电磁脉冲阀开启，压缩空气以及短的时间在上稻体内迅速膨</w:t>
      </w:r>
      <w:r>
        <w:rPr>
          <w:rFonts w:hint="eastAsia" w:ascii="宋体" w:hAnsi="宋体" w:eastAsia="宋体"/>
          <w:color w:val="4D4746"/>
          <w:sz w:val="18"/>
        </w:rPr>
        <w:t>胀，润入滤筒，使滤筒膨胀变形产生振动，并在茫向气流冲刷的作用下，附着在滤袋外表面上的粉尘被剥离落入集尘筒中。清灰完毕后，电磁脉冲阀关闭，提升阀打开，该室又恢复过滤状态。清灰各室依次进行，从第－室清灰开始至下—灰涓灰开始为—个</w:t>
      </w:r>
      <w:r>
        <w:rPr>
          <w:rFonts w:hint="eastAsia" w:ascii="宋体" w:hAnsi="宋体" w:eastAsia="宋体"/>
          <w:color w:val="4D4746"/>
          <w:w w:val="105"/>
          <w:sz w:val="18"/>
        </w:rPr>
        <w:t>清灰周期。脱落的粉尘掉入集尘桶中。</w:t>
      </w:r>
    </w:p>
    <w:p>
      <w:pPr>
        <w:pStyle w:val="5"/>
        <w:spacing w:before="125" w:line="273" w:lineRule="auto"/>
        <w:ind w:left="226" w:right="1302" w:firstLine="9"/>
        <w:jc w:val="both"/>
      </w:pPr>
      <w:r>
        <w:rPr>
          <w:color w:val="39302E"/>
          <w:w w:val="105"/>
        </w:rPr>
        <w:t>HIPOW</w:t>
      </w:r>
      <w:r>
        <w:rPr>
          <w:color w:val="39302E"/>
          <w:spacing w:val="2"/>
          <w:w w:val="105"/>
        </w:rPr>
        <w:t xml:space="preserve"> </w:t>
      </w:r>
      <w:r>
        <w:rPr>
          <w:color w:val="39302E"/>
          <w:w w:val="105"/>
        </w:rPr>
        <w:t>PV-FC</w:t>
      </w:r>
      <w:r>
        <w:rPr>
          <w:color w:val="39302E"/>
          <w:spacing w:val="-5"/>
          <w:w w:val="105"/>
        </w:rPr>
        <w:t xml:space="preserve"> </w:t>
      </w:r>
      <w:r>
        <w:rPr>
          <w:color w:val="4D4746"/>
          <w:w w:val="105"/>
        </w:rPr>
        <w:t>series</w:t>
      </w:r>
      <w:r>
        <w:rPr>
          <w:color w:val="4D4746"/>
          <w:spacing w:val="-2"/>
          <w:w w:val="105"/>
        </w:rPr>
        <w:t xml:space="preserve"> </w:t>
      </w:r>
      <w:r>
        <w:rPr>
          <w:color w:val="39302E"/>
          <w:w w:val="105"/>
        </w:rPr>
        <w:t>industrial</w:t>
      </w:r>
      <w:r>
        <w:rPr>
          <w:color w:val="39302E"/>
          <w:spacing w:val="4"/>
          <w:w w:val="105"/>
        </w:rPr>
        <w:t xml:space="preserve"> </w:t>
      </w:r>
      <w:r>
        <w:rPr>
          <w:color w:val="39302E"/>
          <w:w w:val="105"/>
        </w:rPr>
        <w:t>vacuum</w:t>
      </w:r>
      <w:r>
        <w:rPr>
          <w:color w:val="39302E"/>
          <w:spacing w:val="-3"/>
          <w:w w:val="105"/>
        </w:rPr>
        <w:t xml:space="preserve"> </w:t>
      </w:r>
      <w:r>
        <w:rPr>
          <w:color w:val="39302E"/>
          <w:w w:val="105"/>
        </w:rPr>
        <w:t>cleaners,</w:t>
      </w:r>
      <w:r>
        <w:rPr>
          <w:color w:val="39302E"/>
          <w:spacing w:val="1"/>
          <w:w w:val="105"/>
        </w:rPr>
        <w:t xml:space="preserve"> </w:t>
      </w:r>
      <w:r>
        <w:rPr>
          <w:color w:val="39302E"/>
          <w:w w:val="105"/>
        </w:rPr>
        <w:t>under</w:t>
      </w:r>
      <w:r>
        <w:rPr>
          <w:color w:val="39302E"/>
          <w:spacing w:val="-5"/>
          <w:w w:val="105"/>
        </w:rPr>
        <w:t xml:space="preserve"> </w:t>
      </w:r>
      <w:r>
        <w:rPr>
          <w:color w:val="39302E"/>
          <w:w w:val="105"/>
        </w:rPr>
        <w:t>the</w:t>
      </w:r>
      <w:r>
        <w:rPr>
          <w:color w:val="39302E"/>
          <w:spacing w:val="-4"/>
          <w:w w:val="105"/>
        </w:rPr>
        <w:t xml:space="preserve"> </w:t>
      </w:r>
      <w:r>
        <w:rPr>
          <w:color w:val="39302E"/>
          <w:w w:val="105"/>
        </w:rPr>
        <w:t>negative</w:t>
      </w:r>
      <w:r>
        <w:rPr>
          <w:color w:val="39302E"/>
          <w:spacing w:val="1"/>
          <w:w w:val="105"/>
        </w:rPr>
        <w:t xml:space="preserve"> </w:t>
      </w:r>
      <w:r>
        <w:rPr>
          <w:color w:val="39302E"/>
          <w:w w:val="105"/>
        </w:rPr>
        <w:t>pressure provided</w:t>
      </w:r>
      <w:r>
        <w:rPr>
          <w:color w:val="39302E"/>
          <w:spacing w:val="4"/>
          <w:w w:val="105"/>
        </w:rPr>
        <w:t xml:space="preserve"> </w:t>
      </w:r>
      <w:r>
        <w:rPr>
          <w:color w:val="39302E"/>
          <w:w w:val="105"/>
        </w:rPr>
        <w:t>by</w:t>
      </w:r>
      <w:r>
        <w:rPr>
          <w:color w:val="39302E"/>
          <w:spacing w:val="-7"/>
          <w:w w:val="105"/>
        </w:rPr>
        <w:t xml:space="preserve"> </w:t>
      </w:r>
      <w:r>
        <w:rPr>
          <w:color w:val="39302E"/>
          <w:w w:val="105"/>
        </w:rPr>
        <w:t>the</w:t>
      </w:r>
      <w:r>
        <w:rPr>
          <w:color w:val="39302E"/>
          <w:spacing w:val="-8"/>
          <w:w w:val="105"/>
        </w:rPr>
        <w:t xml:space="preserve"> </w:t>
      </w:r>
      <w:r>
        <w:rPr>
          <w:color w:val="39302E"/>
          <w:w w:val="105"/>
        </w:rPr>
        <w:t>vacuum</w:t>
      </w:r>
      <w:r>
        <w:rPr>
          <w:color w:val="39302E"/>
          <w:spacing w:val="2"/>
          <w:w w:val="105"/>
        </w:rPr>
        <w:t xml:space="preserve"> </w:t>
      </w:r>
      <w:r>
        <w:rPr>
          <w:color w:val="39302E"/>
          <w:w w:val="105"/>
        </w:rPr>
        <w:t>pump,</w:t>
      </w:r>
      <w:r>
        <w:rPr>
          <w:color w:val="39302E"/>
          <w:spacing w:val="-7"/>
          <w:w w:val="105"/>
        </w:rPr>
        <w:t xml:space="preserve"> </w:t>
      </w:r>
      <w:r>
        <w:rPr>
          <w:color w:val="39302E"/>
          <w:w w:val="105"/>
        </w:rPr>
        <w:t>contain</w:t>
      </w:r>
      <w:r>
        <w:rPr>
          <w:color w:val="39302E"/>
          <w:spacing w:val="-1"/>
          <w:w w:val="105"/>
        </w:rPr>
        <w:t xml:space="preserve"> </w:t>
      </w:r>
      <w:r>
        <w:rPr>
          <w:color w:val="39302E"/>
          <w:w w:val="105"/>
        </w:rPr>
        <w:t>dust</w:t>
      </w:r>
      <w:r>
        <w:rPr>
          <w:color w:val="39302E"/>
          <w:spacing w:val="-7"/>
          <w:w w:val="105"/>
        </w:rPr>
        <w:t xml:space="preserve"> </w:t>
      </w:r>
      <w:r>
        <w:rPr>
          <w:color w:val="39302E"/>
          <w:w w:val="105"/>
        </w:rPr>
        <w:t>gas</w:t>
      </w:r>
      <w:r>
        <w:rPr>
          <w:color w:val="39302E"/>
          <w:spacing w:val="-8"/>
          <w:w w:val="105"/>
        </w:rPr>
        <w:t xml:space="preserve"> </w:t>
      </w:r>
      <w:r>
        <w:rPr>
          <w:color w:val="39302E"/>
          <w:w w:val="105"/>
        </w:rPr>
        <w:t>that</w:t>
      </w:r>
      <w:r>
        <w:rPr>
          <w:color w:val="39302E"/>
          <w:spacing w:val="-6"/>
          <w:w w:val="105"/>
        </w:rPr>
        <w:t xml:space="preserve"> </w:t>
      </w:r>
      <w:r>
        <w:rPr>
          <w:color w:val="39302E"/>
          <w:w w:val="105"/>
        </w:rPr>
        <w:t>enters</w:t>
      </w:r>
      <w:r>
        <w:rPr>
          <w:color w:val="39302E"/>
          <w:spacing w:val="-6"/>
          <w:w w:val="105"/>
        </w:rPr>
        <w:t xml:space="preserve"> </w:t>
      </w:r>
      <w:r>
        <w:rPr>
          <w:color w:val="39302E"/>
          <w:w w:val="105"/>
        </w:rPr>
        <w:t>the</w:t>
      </w:r>
      <w:r>
        <w:rPr>
          <w:color w:val="39302E"/>
          <w:spacing w:val="-5"/>
          <w:w w:val="105"/>
        </w:rPr>
        <w:t xml:space="preserve"> </w:t>
      </w:r>
      <w:r>
        <w:rPr>
          <w:color w:val="39302E"/>
          <w:w w:val="105"/>
        </w:rPr>
        <w:t>vacuum cleaner.</w:t>
      </w:r>
      <w:r>
        <w:rPr>
          <w:color w:val="39302E"/>
          <w:spacing w:val="-5"/>
          <w:w w:val="105"/>
        </w:rPr>
        <w:t xml:space="preserve"> </w:t>
      </w:r>
      <w:r>
        <w:rPr>
          <w:color w:val="39302E"/>
          <w:w w:val="105"/>
        </w:rPr>
        <w:t>Due</w:t>
      </w:r>
      <w:r>
        <w:rPr>
          <w:color w:val="39302E"/>
          <w:spacing w:val="-4"/>
          <w:w w:val="105"/>
        </w:rPr>
        <w:t xml:space="preserve"> </w:t>
      </w:r>
      <w:r>
        <w:rPr>
          <w:color w:val="39302E"/>
          <w:w w:val="105"/>
        </w:rPr>
        <w:t>to</w:t>
      </w:r>
      <w:r>
        <w:rPr>
          <w:color w:val="39302E"/>
          <w:spacing w:val="-8"/>
          <w:w w:val="105"/>
        </w:rPr>
        <w:t xml:space="preserve"> </w:t>
      </w:r>
      <w:r>
        <w:rPr>
          <w:color w:val="39302E"/>
          <w:w w:val="105"/>
        </w:rPr>
        <w:t>the</w:t>
      </w:r>
      <w:r>
        <w:rPr>
          <w:color w:val="39302E"/>
          <w:spacing w:val="-10"/>
          <w:w w:val="105"/>
        </w:rPr>
        <w:t xml:space="preserve"> </w:t>
      </w:r>
      <w:r>
        <w:rPr>
          <w:color w:val="4D4746"/>
          <w:w w:val="105"/>
        </w:rPr>
        <w:t>sudden</w:t>
      </w:r>
      <w:r>
        <w:rPr>
          <w:color w:val="4D4746"/>
          <w:spacing w:val="-2"/>
          <w:w w:val="105"/>
        </w:rPr>
        <w:t xml:space="preserve"> </w:t>
      </w:r>
      <w:r>
        <w:rPr>
          <w:color w:val="39302E"/>
          <w:w w:val="105"/>
        </w:rPr>
        <w:t>expansion of</w:t>
      </w:r>
      <w:r>
        <w:rPr>
          <w:color w:val="39302E"/>
          <w:spacing w:val="-5"/>
          <w:w w:val="105"/>
        </w:rPr>
        <w:t xml:space="preserve"> </w:t>
      </w:r>
      <w:r>
        <w:rPr>
          <w:color w:val="39302E"/>
          <w:w w:val="105"/>
        </w:rPr>
        <w:t>the</w:t>
      </w:r>
      <w:r>
        <w:rPr>
          <w:color w:val="39302E"/>
          <w:spacing w:val="-9"/>
          <w:w w:val="105"/>
        </w:rPr>
        <w:t xml:space="preserve"> </w:t>
      </w:r>
      <w:r>
        <w:rPr>
          <w:color w:val="39302E"/>
          <w:w w:val="105"/>
        </w:rPr>
        <w:t>airflow</w:t>
      </w:r>
      <w:r>
        <w:rPr>
          <w:color w:val="39302E"/>
          <w:spacing w:val="-2"/>
          <w:w w:val="105"/>
        </w:rPr>
        <w:t xml:space="preserve"> </w:t>
      </w:r>
      <w:r>
        <w:rPr>
          <w:color w:val="39302E"/>
          <w:w w:val="105"/>
        </w:rPr>
        <w:t>cross-section</w:t>
      </w:r>
      <w:r>
        <w:rPr>
          <w:color w:val="39302E"/>
          <w:spacing w:val="6"/>
          <w:w w:val="105"/>
        </w:rPr>
        <w:t xml:space="preserve"> </w:t>
      </w:r>
      <w:r>
        <w:rPr>
          <w:color w:val="39302E"/>
          <w:w w:val="105"/>
        </w:rPr>
        <w:t>and</w:t>
      </w:r>
      <w:r>
        <w:rPr>
          <w:color w:val="39302E"/>
          <w:spacing w:val="-1"/>
          <w:w w:val="105"/>
        </w:rPr>
        <w:t xml:space="preserve"> </w:t>
      </w:r>
      <w:r>
        <w:rPr>
          <w:color w:val="39302E"/>
          <w:w w:val="105"/>
        </w:rPr>
        <w:t>the</w:t>
      </w:r>
      <w:r>
        <w:rPr>
          <w:color w:val="39302E"/>
          <w:spacing w:val="-12"/>
          <w:w w:val="105"/>
        </w:rPr>
        <w:t xml:space="preserve"> </w:t>
      </w:r>
      <w:r>
        <w:rPr>
          <w:color w:val="39302E"/>
          <w:w w:val="105"/>
        </w:rPr>
        <w:t>effect</w:t>
      </w:r>
      <w:r>
        <w:rPr>
          <w:color w:val="39302E"/>
          <w:spacing w:val="-6"/>
          <w:w w:val="105"/>
        </w:rPr>
        <w:t xml:space="preserve"> </w:t>
      </w:r>
      <w:r>
        <w:rPr>
          <w:color w:val="39302E"/>
          <w:w w:val="105"/>
        </w:rPr>
        <w:t>of</w:t>
      </w:r>
      <w:r>
        <w:rPr>
          <w:color w:val="39302E"/>
          <w:spacing w:val="-8"/>
          <w:w w:val="105"/>
        </w:rPr>
        <w:t xml:space="preserve"> </w:t>
      </w:r>
      <w:r>
        <w:rPr>
          <w:color w:val="39302E"/>
          <w:w w:val="105"/>
        </w:rPr>
        <w:t>cyclone</w:t>
      </w:r>
      <w:r>
        <w:rPr>
          <w:color w:val="39302E"/>
          <w:spacing w:val="-1"/>
          <w:w w:val="105"/>
        </w:rPr>
        <w:t xml:space="preserve"> </w:t>
      </w:r>
      <w:r>
        <w:rPr>
          <w:color w:val="4D4746"/>
          <w:w w:val="105"/>
        </w:rPr>
        <w:t>separation,</w:t>
      </w:r>
      <w:r>
        <w:rPr>
          <w:color w:val="4D4746"/>
          <w:spacing w:val="-3"/>
          <w:w w:val="105"/>
        </w:rPr>
        <w:t xml:space="preserve"> </w:t>
      </w:r>
      <w:r>
        <w:rPr>
          <w:color w:val="4D4746"/>
          <w:w w:val="105"/>
        </w:rPr>
        <w:t>some</w:t>
      </w:r>
      <w:r>
        <w:rPr>
          <w:color w:val="4D4746"/>
          <w:spacing w:val="-7"/>
          <w:w w:val="105"/>
        </w:rPr>
        <w:t xml:space="preserve"> </w:t>
      </w:r>
      <w:r>
        <w:rPr>
          <w:color w:val="39302E"/>
          <w:w w:val="105"/>
        </w:rPr>
        <w:t>coarse</w:t>
      </w:r>
      <w:r>
        <w:rPr>
          <w:color w:val="39302E"/>
          <w:spacing w:val="-2"/>
          <w:w w:val="105"/>
        </w:rPr>
        <w:t xml:space="preserve"> </w:t>
      </w:r>
      <w:r>
        <w:rPr>
          <w:color w:val="39302E"/>
          <w:w w:val="105"/>
        </w:rPr>
        <w:t>particles in</w:t>
      </w:r>
      <w:r>
        <w:rPr>
          <w:color w:val="39302E"/>
          <w:spacing w:val="-3"/>
          <w:w w:val="105"/>
        </w:rPr>
        <w:t xml:space="preserve"> </w:t>
      </w:r>
      <w:r>
        <w:rPr>
          <w:color w:val="39302E"/>
          <w:w w:val="105"/>
        </w:rPr>
        <w:t>the</w:t>
      </w:r>
      <w:r>
        <w:rPr>
          <w:color w:val="39302E"/>
          <w:spacing w:val="-9"/>
          <w:w w:val="105"/>
        </w:rPr>
        <w:t xml:space="preserve"> </w:t>
      </w:r>
      <w:r>
        <w:rPr>
          <w:color w:val="39302E"/>
          <w:w w:val="105"/>
        </w:rPr>
        <w:t>airflow</w:t>
      </w:r>
      <w:r>
        <w:rPr>
          <w:color w:val="39302E"/>
          <w:spacing w:val="-4"/>
          <w:w w:val="105"/>
        </w:rPr>
        <w:t xml:space="preserve"> </w:t>
      </w:r>
      <w:r>
        <w:rPr>
          <w:color w:val="4D4746"/>
          <w:w w:val="105"/>
        </w:rPr>
        <w:t>settle</w:t>
      </w:r>
      <w:r>
        <w:rPr>
          <w:color w:val="4D4746"/>
          <w:spacing w:val="-3"/>
          <w:w w:val="105"/>
        </w:rPr>
        <w:t xml:space="preserve"> </w:t>
      </w:r>
      <w:r>
        <w:rPr>
          <w:color w:val="39302E"/>
          <w:w w:val="105"/>
        </w:rPr>
        <w:t>in</w:t>
      </w:r>
      <w:r>
        <w:rPr>
          <w:color w:val="39302E"/>
          <w:spacing w:val="-4"/>
          <w:w w:val="105"/>
        </w:rPr>
        <w:t xml:space="preserve"> </w:t>
      </w:r>
      <w:r>
        <w:rPr>
          <w:color w:val="39302E"/>
          <w:w w:val="105"/>
        </w:rPr>
        <w:t xml:space="preserve">the dust collection bucket under the action of dynamic and inertial forces; After fine particle size and low density dust particles enter the filter cartridge, due to the combined effects of filtration and screening, the dust deposits on the surface of the filter cartridge. </w:t>
      </w:r>
      <w:r>
        <w:rPr>
          <w:color w:val="4D4746"/>
          <w:w w:val="105"/>
        </w:rPr>
        <w:t xml:space="preserve">The </w:t>
      </w:r>
      <w:r>
        <w:rPr>
          <w:color w:val="39302E"/>
          <w:w w:val="105"/>
        </w:rPr>
        <w:t xml:space="preserve">purified gas </w:t>
      </w:r>
      <w:r>
        <w:rPr>
          <w:color w:val="4D4746"/>
          <w:w w:val="105"/>
        </w:rPr>
        <w:t xml:space="preserve">exhaust </w:t>
      </w:r>
      <w:r>
        <w:rPr>
          <w:color w:val="39302E"/>
          <w:w w:val="105"/>
        </w:rPr>
        <w:t xml:space="preserve">pipe is discharged by a fan, and the resistance of the filter cartridge increases with the increase of the thickness of the dust layer on the </w:t>
      </w:r>
      <w:r>
        <w:rPr>
          <w:color w:val="4D4746"/>
          <w:w w:val="105"/>
        </w:rPr>
        <w:t xml:space="preserve">surface </w:t>
      </w:r>
      <w:r>
        <w:rPr>
          <w:color w:val="39302E"/>
          <w:w w:val="105"/>
        </w:rPr>
        <w:t xml:space="preserve">of the filter cartridge. When the resistance reaches </w:t>
      </w:r>
      <w:r>
        <w:rPr>
          <w:color w:val="4D4746"/>
          <w:w w:val="105"/>
        </w:rPr>
        <w:t xml:space="preserve">a </w:t>
      </w:r>
      <w:r>
        <w:rPr>
          <w:color w:val="39302E"/>
          <w:w w:val="105"/>
        </w:rPr>
        <w:t xml:space="preserve">certain </w:t>
      </w:r>
      <w:r>
        <w:rPr>
          <w:color w:val="4D4746"/>
          <w:w w:val="105"/>
        </w:rPr>
        <w:t xml:space="preserve">specified </w:t>
      </w:r>
      <w:r>
        <w:rPr>
          <w:color w:val="39302E"/>
          <w:w w:val="105"/>
        </w:rPr>
        <w:t xml:space="preserve">value, </w:t>
      </w:r>
      <w:r>
        <w:rPr>
          <w:color w:val="4D4746"/>
          <w:w w:val="105"/>
        </w:rPr>
        <w:t xml:space="preserve">ash </w:t>
      </w:r>
      <w:r>
        <w:rPr>
          <w:color w:val="39302E"/>
          <w:w w:val="105"/>
        </w:rPr>
        <w:t>cleaning can be carried out (or timed processing can be perfonned). At this point, the</w:t>
      </w:r>
      <w:r>
        <w:rPr>
          <w:color w:val="39302E"/>
          <w:spacing w:val="-7"/>
          <w:w w:val="105"/>
        </w:rPr>
        <w:t xml:space="preserve"> </w:t>
      </w:r>
      <w:r>
        <w:rPr>
          <w:color w:val="39302E"/>
          <w:w w:val="105"/>
        </w:rPr>
        <w:t>PLC</w:t>
      </w:r>
      <w:r>
        <w:rPr>
          <w:color w:val="39302E"/>
          <w:spacing w:val="-4"/>
          <w:w w:val="105"/>
        </w:rPr>
        <w:t xml:space="preserve"> </w:t>
      </w:r>
      <w:r>
        <w:rPr>
          <w:color w:val="39302E"/>
          <w:w w:val="105"/>
        </w:rPr>
        <w:t>program</w:t>
      </w:r>
      <w:r>
        <w:rPr>
          <w:color w:val="39302E"/>
          <w:spacing w:val="-3"/>
          <w:w w:val="105"/>
        </w:rPr>
        <w:t xml:space="preserve"> </w:t>
      </w:r>
      <w:r>
        <w:rPr>
          <w:color w:val="39302E"/>
          <w:w w:val="105"/>
        </w:rPr>
        <w:t>controls</w:t>
      </w:r>
      <w:r>
        <w:rPr>
          <w:color w:val="39302E"/>
          <w:spacing w:val="-6"/>
          <w:w w:val="105"/>
        </w:rPr>
        <w:t xml:space="preserve"> </w:t>
      </w:r>
      <w:r>
        <w:rPr>
          <w:color w:val="39302E"/>
          <w:w w:val="105"/>
        </w:rPr>
        <w:t>the</w:t>
      </w:r>
      <w:r>
        <w:rPr>
          <w:color w:val="39302E"/>
          <w:spacing w:val="-12"/>
          <w:w w:val="105"/>
        </w:rPr>
        <w:t xml:space="preserve"> </w:t>
      </w:r>
      <w:r>
        <w:rPr>
          <w:color w:val="39302E"/>
          <w:w w:val="105"/>
        </w:rPr>
        <w:t>opening</w:t>
      </w:r>
      <w:r>
        <w:rPr>
          <w:color w:val="39302E"/>
          <w:spacing w:val="-6"/>
          <w:w w:val="105"/>
        </w:rPr>
        <w:t xml:space="preserve"> </w:t>
      </w:r>
      <w:r>
        <w:rPr>
          <w:color w:val="4D4746"/>
          <w:w w:val="105"/>
        </w:rPr>
        <w:t>and</w:t>
      </w:r>
      <w:r>
        <w:rPr>
          <w:color w:val="4D4746"/>
          <w:spacing w:val="-4"/>
          <w:w w:val="105"/>
        </w:rPr>
        <w:t xml:space="preserve"> </w:t>
      </w:r>
      <w:r>
        <w:rPr>
          <w:color w:val="39302E"/>
          <w:w w:val="105"/>
        </w:rPr>
        <w:t>closing</w:t>
      </w:r>
      <w:r>
        <w:rPr>
          <w:color w:val="39302E"/>
          <w:spacing w:val="-6"/>
          <w:w w:val="105"/>
        </w:rPr>
        <w:t xml:space="preserve"> </w:t>
      </w:r>
      <w:r>
        <w:rPr>
          <w:color w:val="4D4746"/>
          <w:w w:val="105"/>
        </w:rPr>
        <w:t>of</w:t>
      </w:r>
      <w:r>
        <w:rPr>
          <w:color w:val="4D4746"/>
          <w:spacing w:val="-9"/>
          <w:w w:val="105"/>
        </w:rPr>
        <w:t xml:space="preserve"> </w:t>
      </w:r>
      <w:r>
        <w:rPr>
          <w:color w:val="39302E"/>
          <w:w w:val="105"/>
        </w:rPr>
        <w:t>the</w:t>
      </w:r>
      <w:r>
        <w:rPr>
          <w:color w:val="39302E"/>
          <w:spacing w:val="-13"/>
          <w:w w:val="105"/>
        </w:rPr>
        <w:t xml:space="preserve"> </w:t>
      </w:r>
      <w:r>
        <w:rPr>
          <w:color w:val="39302E"/>
          <w:w w:val="105"/>
        </w:rPr>
        <w:t>electromagnetic</w:t>
      </w:r>
      <w:r>
        <w:rPr>
          <w:color w:val="39302E"/>
          <w:spacing w:val="-10"/>
          <w:w w:val="105"/>
        </w:rPr>
        <w:t xml:space="preserve"> </w:t>
      </w:r>
      <w:r>
        <w:rPr>
          <w:color w:val="39302E"/>
          <w:w w:val="105"/>
        </w:rPr>
        <w:t>pulse</w:t>
      </w:r>
      <w:r>
        <w:rPr>
          <w:color w:val="39302E"/>
          <w:spacing w:val="-7"/>
          <w:w w:val="105"/>
        </w:rPr>
        <w:t xml:space="preserve"> </w:t>
      </w:r>
      <w:r>
        <w:rPr>
          <w:color w:val="4D4746"/>
          <w:w w:val="105"/>
        </w:rPr>
        <w:t>valve.</w:t>
      </w:r>
      <w:r>
        <w:rPr>
          <w:color w:val="4D4746"/>
          <w:spacing w:val="-5"/>
          <w:w w:val="105"/>
        </w:rPr>
        <w:t xml:space="preserve"> </w:t>
      </w:r>
      <w:r>
        <w:rPr>
          <w:color w:val="39302E"/>
          <w:w w:val="105"/>
        </w:rPr>
        <w:t>Firstly,</w:t>
      </w:r>
      <w:r>
        <w:rPr>
          <w:color w:val="39302E"/>
          <w:spacing w:val="-3"/>
          <w:w w:val="105"/>
        </w:rPr>
        <w:t xml:space="preserve"> </w:t>
      </w:r>
      <w:r>
        <w:rPr>
          <w:color w:val="39302E"/>
          <w:w w:val="105"/>
        </w:rPr>
        <w:t>the</w:t>
      </w:r>
      <w:r>
        <w:rPr>
          <w:color w:val="39302E"/>
          <w:spacing w:val="-7"/>
          <w:w w:val="105"/>
        </w:rPr>
        <w:t xml:space="preserve"> </w:t>
      </w:r>
      <w:r>
        <w:rPr>
          <w:color w:val="39302E"/>
          <w:w w:val="105"/>
        </w:rPr>
        <w:t>lift</w:t>
      </w:r>
      <w:r>
        <w:rPr>
          <w:color w:val="39302E"/>
          <w:spacing w:val="-9"/>
          <w:w w:val="105"/>
        </w:rPr>
        <w:t xml:space="preserve"> </w:t>
      </w:r>
      <w:r>
        <w:rPr>
          <w:color w:val="39302E"/>
          <w:w w:val="105"/>
        </w:rPr>
        <w:t>valve</w:t>
      </w:r>
      <w:r>
        <w:rPr>
          <w:color w:val="39302E"/>
          <w:spacing w:val="-10"/>
          <w:w w:val="105"/>
        </w:rPr>
        <w:t xml:space="preserve"> </w:t>
      </w:r>
      <w:r>
        <w:rPr>
          <w:color w:val="39302E"/>
          <w:w w:val="105"/>
        </w:rPr>
        <w:t>of</w:t>
      </w:r>
      <w:r>
        <w:rPr>
          <w:color w:val="39302E"/>
          <w:spacing w:val="-9"/>
          <w:w w:val="105"/>
        </w:rPr>
        <w:t xml:space="preserve"> </w:t>
      </w:r>
      <w:r>
        <w:rPr>
          <w:color w:val="39302E"/>
          <w:w w:val="105"/>
        </w:rPr>
        <w:t>the</w:t>
      </w:r>
      <w:r>
        <w:rPr>
          <w:color w:val="39302E"/>
          <w:spacing w:val="-13"/>
          <w:w w:val="105"/>
        </w:rPr>
        <w:t xml:space="preserve"> </w:t>
      </w:r>
      <w:r>
        <w:rPr>
          <w:color w:val="39302E"/>
          <w:w w:val="105"/>
        </w:rPr>
        <w:t>first</w:t>
      </w:r>
      <w:r>
        <w:rPr>
          <w:color w:val="39302E"/>
          <w:spacing w:val="-12"/>
          <w:w w:val="105"/>
        </w:rPr>
        <w:t xml:space="preserve"> </w:t>
      </w:r>
      <w:r>
        <w:rPr>
          <w:color w:val="39302E"/>
          <w:w w:val="105"/>
        </w:rPr>
        <w:t>chamber</w:t>
      </w:r>
      <w:r>
        <w:rPr>
          <w:color w:val="39302E"/>
          <w:spacing w:val="3"/>
          <w:w w:val="105"/>
        </w:rPr>
        <w:t xml:space="preserve"> </w:t>
      </w:r>
      <w:r>
        <w:rPr>
          <w:color w:val="39302E"/>
          <w:w w:val="105"/>
        </w:rPr>
        <w:t>is</w:t>
      </w:r>
      <w:r>
        <w:rPr>
          <w:color w:val="39302E"/>
          <w:spacing w:val="-13"/>
          <w:w w:val="105"/>
        </w:rPr>
        <w:t xml:space="preserve"> </w:t>
      </w:r>
      <w:r>
        <w:rPr>
          <w:color w:val="39302E"/>
          <w:w w:val="105"/>
        </w:rPr>
        <w:t>closed,</w:t>
      </w:r>
      <w:r>
        <w:rPr>
          <w:color w:val="39302E"/>
          <w:spacing w:val="-8"/>
          <w:w w:val="105"/>
        </w:rPr>
        <w:t xml:space="preserve"> </w:t>
      </w:r>
      <w:r>
        <w:rPr>
          <w:color w:val="39302E"/>
          <w:w w:val="105"/>
        </w:rPr>
        <w:t>cutting</w:t>
      </w:r>
      <w:r>
        <w:rPr>
          <w:color w:val="39302E"/>
          <w:spacing w:val="-12"/>
          <w:w w:val="105"/>
        </w:rPr>
        <w:t xml:space="preserve"> </w:t>
      </w:r>
      <w:r>
        <w:rPr>
          <w:color w:val="39302E"/>
          <w:w w:val="105"/>
        </w:rPr>
        <w:t>off</w:t>
      </w:r>
      <w:r>
        <w:rPr>
          <w:color w:val="39302E"/>
          <w:spacing w:val="-7"/>
          <w:w w:val="105"/>
        </w:rPr>
        <w:t xml:space="preserve"> </w:t>
      </w:r>
      <w:r>
        <w:rPr>
          <w:color w:val="39302E"/>
          <w:w w:val="105"/>
        </w:rPr>
        <w:t xml:space="preserve">the filtered </w:t>
      </w:r>
      <w:r>
        <w:rPr>
          <w:color w:val="4D4746"/>
          <w:w w:val="105"/>
        </w:rPr>
        <w:t xml:space="preserve">airflow. </w:t>
      </w:r>
      <w:r>
        <w:rPr>
          <w:color w:val="39302E"/>
          <w:w w:val="105"/>
        </w:rPr>
        <w:t xml:space="preserve">Then, the electromagnetic pulse valve is opened, and compressed air and a </w:t>
      </w:r>
      <w:r>
        <w:rPr>
          <w:color w:val="4D4746"/>
          <w:w w:val="105"/>
        </w:rPr>
        <w:t xml:space="preserve">short </w:t>
      </w:r>
      <w:r>
        <w:rPr>
          <w:color w:val="39302E"/>
          <w:w w:val="105"/>
        </w:rPr>
        <w:t>period of time rapidly expand in the upper chamber, flowing</w:t>
      </w:r>
      <w:r>
        <w:rPr>
          <w:color w:val="39302E"/>
          <w:spacing w:val="-5"/>
          <w:w w:val="105"/>
        </w:rPr>
        <w:t xml:space="preserve"> </w:t>
      </w:r>
      <w:r>
        <w:rPr>
          <w:color w:val="39302E"/>
          <w:w w:val="105"/>
        </w:rPr>
        <w:t>into</w:t>
      </w:r>
      <w:r>
        <w:rPr>
          <w:color w:val="39302E"/>
          <w:spacing w:val="-6"/>
          <w:w w:val="105"/>
        </w:rPr>
        <w:t xml:space="preserve"> </w:t>
      </w:r>
      <w:r>
        <w:rPr>
          <w:color w:val="39302E"/>
          <w:w w:val="105"/>
        </w:rPr>
        <w:t>the</w:t>
      </w:r>
      <w:r>
        <w:rPr>
          <w:color w:val="39302E"/>
          <w:spacing w:val="-10"/>
          <w:w w:val="105"/>
        </w:rPr>
        <w:t xml:space="preserve"> </w:t>
      </w:r>
      <w:r>
        <w:rPr>
          <w:color w:val="4D4746"/>
          <w:w w:val="105"/>
        </w:rPr>
        <w:t>filter</w:t>
      </w:r>
      <w:r>
        <w:rPr>
          <w:color w:val="4D4746"/>
          <w:spacing w:val="-12"/>
          <w:w w:val="105"/>
        </w:rPr>
        <w:t xml:space="preserve"> </w:t>
      </w:r>
      <w:r>
        <w:rPr>
          <w:color w:val="39302E"/>
          <w:w w:val="105"/>
        </w:rPr>
        <w:t>cylinder,</w:t>
      </w:r>
      <w:r>
        <w:rPr>
          <w:color w:val="39302E"/>
          <w:spacing w:val="-6"/>
          <w:w w:val="105"/>
        </w:rPr>
        <w:t xml:space="preserve"> </w:t>
      </w:r>
      <w:r>
        <w:rPr>
          <w:color w:val="39302E"/>
          <w:w w:val="105"/>
        </w:rPr>
        <w:t>causing</w:t>
      </w:r>
      <w:r>
        <w:rPr>
          <w:color w:val="39302E"/>
          <w:spacing w:val="-6"/>
          <w:w w:val="105"/>
        </w:rPr>
        <w:t xml:space="preserve"> </w:t>
      </w:r>
      <w:r>
        <w:rPr>
          <w:color w:val="39302E"/>
          <w:w w:val="105"/>
        </w:rPr>
        <w:t>the</w:t>
      </w:r>
      <w:r>
        <w:rPr>
          <w:color w:val="39302E"/>
          <w:spacing w:val="-10"/>
          <w:w w:val="105"/>
        </w:rPr>
        <w:t xml:space="preserve"> </w:t>
      </w:r>
      <w:r>
        <w:rPr>
          <w:color w:val="39302E"/>
          <w:w w:val="105"/>
        </w:rPr>
        <w:t>filter</w:t>
      </w:r>
      <w:r>
        <w:rPr>
          <w:color w:val="39302E"/>
          <w:spacing w:val="-8"/>
          <w:w w:val="105"/>
        </w:rPr>
        <w:t xml:space="preserve"> </w:t>
      </w:r>
      <w:r>
        <w:rPr>
          <w:color w:val="39302E"/>
          <w:w w:val="105"/>
        </w:rPr>
        <w:t>cylinder</w:t>
      </w:r>
      <w:r>
        <w:rPr>
          <w:color w:val="39302E"/>
          <w:spacing w:val="-3"/>
          <w:w w:val="105"/>
        </w:rPr>
        <w:t xml:space="preserve"> </w:t>
      </w:r>
      <w:r>
        <w:rPr>
          <w:color w:val="39302E"/>
          <w:w w:val="105"/>
        </w:rPr>
        <w:t>to</w:t>
      </w:r>
      <w:r>
        <w:rPr>
          <w:color w:val="39302E"/>
          <w:spacing w:val="-15"/>
          <w:w w:val="105"/>
        </w:rPr>
        <w:t xml:space="preserve"> </w:t>
      </w:r>
      <w:r>
        <w:rPr>
          <w:color w:val="39302E"/>
          <w:w w:val="105"/>
        </w:rPr>
        <w:t>expand</w:t>
      </w:r>
      <w:r>
        <w:rPr>
          <w:color w:val="39302E"/>
          <w:spacing w:val="-5"/>
          <w:w w:val="105"/>
        </w:rPr>
        <w:t xml:space="preserve"> </w:t>
      </w:r>
      <w:r>
        <w:rPr>
          <w:color w:val="39302E"/>
          <w:w w:val="105"/>
        </w:rPr>
        <w:t>and</w:t>
      </w:r>
      <w:r>
        <w:rPr>
          <w:color w:val="39302E"/>
          <w:spacing w:val="-8"/>
          <w:w w:val="105"/>
        </w:rPr>
        <w:t xml:space="preserve"> </w:t>
      </w:r>
      <w:r>
        <w:rPr>
          <w:color w:val="39302E"/>
          <w:w w:val="105"/>
        </w:rPr>
        <w:t>deform,</w:t>
      </w:r>
      <w:r>
        <w:rPr>
          <w:color w:val="39302E"/>
          <w:spacing w:val="-8"/>
          <w:w w:val="105"/>
        </w:rPr>
        <w:t xml:space="preserve"> </w:t>
      </w:r>
      <w:r>
        <w:rPr>
          <w:color w:val="39302E"/>
          <w:w w:val="105"/>
        </w:rPr>
        <w:t>causing</w:t>
      </w:r>
      <w:r>
        <w:rPr>
          <w:color w:val="39302E"/>
          <w:spacing w:val="-7"/>
          <w:w w:val="105"/>
        </w:rPr>
        <w:t xml:space="preserve"> </w:t>
      </w:r>
      <w:r>
        <w:rPr>
          <w:color w:val="4D4746"/>
          <w:w w:val="105"/>
        </w:rPr>
        <w:t>vibration.</w:t>
      </w:r>
      <w:r>
        <w:rPr>
          <w:color w:val="4D4746"/>
          <w:spacing w:val="3"/>
          <w:w w:val="105"/>
        </w:rPr>
        <w:t xml:space="preserve"> </w:t>
      </w:r>
      <w:r>
        <w:rPr>
          <w:color w:val="4D4746"/>
          <w:w w:val="105"/>
        </w:rPr>
        <w:t>Under</w:t>
      </w:r>
      <w:r>
        <w:rPr>
          <w:color w:val="4D4746"/>
          <w:spacing w:val="-3"/>
          <w:w w:val="105"/>
        </w:rPr>
        <w:t xml:space="preserve"> </w:t>
      </w:r>
      <w:r>
        <w:rPr>
          <w:color w:val="39302E"/>
          <w:w w:val="105"/>
        </w:rPr>
        <w:t>the</w:t>
      </w:r>
      <w:r>
        <w:rPr>
          <w:color w:val="39302E"/>
          <w:spacing w:val="-9"/>
          <w:w w:val="105"/>
        </w:rPr>
        <w:t xml:space="preserve"> </w:t>
      </w:r>
      <w:r>
        <w:rPr>
          <w:color w:val="4D4746"/>
          <w:w w:val="105"/>
        </w:rPr>
        <w:t>action</w:t>
      </w:r>
      <w:r>
        <w:rPr>
          <w:color w:val="4D4746"/>
          <w:spacing w:val="-6"/>
          <w:w w:val="105"/>
        </w:rPr>
        <w:t xml:space="preserve"> </w:t>
      </w:r>
      <w:r>
        <w:rPr>
          <w:color w:val="39302E"/>
          <w:w w:val="105"/>
        </w:rPr>
        <w:t>of</w:t>
      </w:r>
      <w:r>
        <w:rPr>
          <w:color w:val="39302E"/>
          <w:spacing w:val="-6"/>
          <w:w w:val="105"/>
        </w:rPr>
        <w:t xml:space="preserve"> </w:t>
      </w:r>
      <w:r>
        <w:rPr>
          <w:color w:val="39302E"/>
          <w:w w:val="105"/>
        </w:rPr>
        <w:t>reverse</w:t>
      </w:r>
      <w:r>
        <w:rPr>
          <w:color w:val="39302E"/>
          <w:spacing w:val="-9"/>
          <w:w w:val="105"/>
        </w:rPr>
        <w:t xml:space="preserve"> </w:t>
      </w:r>
      <w:r>
        <w:rPr>
          <w:color w:val="39302E"/>
          <w:w w:val="105"/>
        </w:rPr>
        <w:t>airflow</w:t>
      </w:r>
      <w:r>
        <w:rPr>
          <w:color w:val="39302E"/>
          <w:spacing w:val="-5"/>
          <w:w w:val="105"/>
        </w:rPr>
        <w:t xml:space="preserve"> </w:t>
      </w:r>
      <w:r>
        <w:rPr>
          <w:color w:val="39302E"/>
          <w:w w:val="105"/>
        </w:rPr>
        <w:t>erosion,</w:t>
      </w:r>
      <w:r>
        <w:rPr>
          <w:color w:val="39302E"/>
          <w:spacing w:val="-4"/>
          <w:w w:val="105"/>
        </w:rPr>
        <w:t xml:space="preserve"> </w:t>
      </w:r>
      <w:r>
        <w:rPr>
          <w:color w:val="39302E"/>
          <w:w w:val="105"/>
        </w:rPr>
        <w:t>the</w:t>
      </w:r>
      <w:r>
        <w:rPr>
          <w:color w:val="39302E"/>
          <w:spacing w:val="-13"/>
          <w:w w:val="105"/>
        </w:rPr>
        <w:t xml:space="preserve"> </w:t>
      </w:r>
      <w:r>
        <w:rPr>
          <w:color w:val="39302E"/>
          <w:w w:val="105"/>
        </w:rPr>
        <w:t xml:space="preserve">dust attached to the outer surface of the filter bag is peeled off and falls into </w:t>
      </w:r>
      <w:r>
        <w:rPr>
          <w:color w:val="4D4746"/>
          <w:w w:val="105"/>
        </w:rPr>
        <w:t xml:space="preserve">the </w:t>
      </w:r>
      <w:r>
        <w:rPr>
          <w:color w:val="39302E"/>
          <w:w w:val="105"/>
        </w:rPr>
        <w:t xml:space="preserve">dust collection cylinder. After the ash cleaning is completed, the </w:t>
      </w:r>
      <w:r>
        <w:rPr>
          <w:color w:val="4D4746"/>
          <w:w w:val="105"/>
        </w:rPr>
        <w:t xml:space="preserve">electromagnetic </w:t>
      </w:r>
      <w:r>
        <w:rPr>
          <w:color w:val="39302E"/>
          <w:w w:val="105"/>
        </w:rPr>
        <w:t xml:space="preserve">pulse valve is closed, the lifting valve is opened, and the chamber returns to filtering </w:t>
      </w:r>
      <w:r>
        <w:rPr>
          <w:color w:val="4D4746"/>
          <w:w w:val="105"/>
        </w:rPr>
        <w:t xml:space="preserve">state. </w:t>
      </w:r>
      <w:r>
        <w:rPr>
          <w:color w:val="39302E"/>
          <w:w w:val="105"/>
        </w:rPr>
        <w:t xml:space="preserve">The cleaning process is carried out </w:t>
      </w:r>
      <w:r>
        <w:rPr>
          <w:color w:val="4D4746"/>
          <w:w w:val="105"/>
        </w:rPr>
        <w:t>sequentially</w:t>
      </w:r>
      <w:r>
        <w:rPr>
          <w:color w:val="4D4746"/>
          <w:spacing w:val="8"/>
          <w:w w:val="105"/>
        </w:rPr>
        <w:t xml:space="preserve"> </w:t>
      </w:r>
      <w:r>
        <w:rPr>
          <w:color w:val="39302E"/>
          <w:w w:val="105"/>
        </w:rPr>
        <w:t>in</w:t>
      </w:r>
      <w:r>
        <w:rPr>
          <w:color w:val="39302E"/>
          <w:spacing w:val="-2"/>
          <w:w w:val="105"/>
        </w:rPr>
        <w:t xml:space="preserve"> </w:t>
      </w:r>
      <w:r>
        <w:rPr>
          <w:color w:val="4D4746"/>
          <w:w w:val="105"/>
        </w:rPr>
        <w:t>each</w:t>
      </w:r>
      <w:r>
        <w:rPr>
          <w:color w:val="4D4746"/>
          <w:spacing w:val="4"/>
          <w:w w:val="105"/>
        </w:rPr>
        <w:t xml:space="preserve"> </w:t>
      </w:r>
      <w:r>
        <w:rPr>
          <w:color w:val="39302E"/>
          <w:w w:val="105"/>
        </w:rPr>
        <w:t>room,</w:t>
      </w:r>
      <w:r>
        <w:rPr>
          <w:color w:val="39302E"/>
          <w:spacing w:val="-7"/>
          <w:w w:val="105"/>
        </w:rPr>
        <w:t xml:space="preserve"> </w:t>
      </w:r>
      <w:r>
        <w:rPr>
          <w:color w:val="4D4746"/>
          <w:w w:val="105"/>
        </w:rPr>
        <w:t>starting</w:t>
      </w:r>
      <w:r>
        <w:rPr>
          <w:color w:val="4D4746"/>
          <w:spacing w:val="-3"/>
          <w:w w:val="105"/>
        </w:rPr>
        <w:t xml:space="preserve"> </w:t>
      </w:r>
      <w:r>
        <w:rPr>
          <w:color w:val="39302E"/>
          <w:w w:val="105"/>
        </w:rPr>
        <w:t>from</w:t>
      </w:r>
      <w:r>
        <w:rPr>
          <w:color w:val="39302E"/>
          <w:spacing w:val="4"/>
          <w:w w:val="105"/>
        </w:rPr>
        <w:t xml:space="preserve"> </w:t>
      </w:r>
      <w:r>
        <w:rPr>
          <w:color w:val="39302E"/>
          <w:w w:val="105"/>
        </w:rPr>
        <w:t>the</w:t>
      </w:r>
      <w:r>
        <w:rPr>
          <w:color w:val="39302E"/>
          <w:spacing w:val="-5"/>
          <w:w w:val="105"/>
        </w:rPr>
        <w:t xml:space="preserve"> </w:t>
      </w:r>
      <w:r>
        <w:rPr>
          <w:color w:val="39302E"/>
          <w:w w:val="105"/>
        </w:rPr>
        <w:t>first room to</w:t>
      </w:r>
      <w:r>
        <w:rPr>
          <w:color w:val="39302E"/>
          <w:spacing w:val="-11"/>
          <w:w w:val="105"/>
        </w:rPr>
        <w:t xml:space="preserve"> </w:t>
      </w:r>
      <w:r>
        <w:rPr>
          <w:color w:val="39302E"/>
          <w:w w:val="105"/>
        </w:rPr>
        <w:t>the next</w:t>
      </w:r>
      <w:r>
        <w:rPr>
          <w:color w:val="39302E"/>
          <w:spacing w:val="-4"/>
          <w:w w:val="105"/>
        </w:rPr>
        <w:t xml:space="preserve"> </w:t>
      </w:r>
      <w:r>
        <w:rPr>
          <w:color w:val="39302E"/>
          <w:w w:val="105"/>
        </w:rPr>
        <w:t>cleaning</w:t>
      </w:r>
      <w:r>
        <w:rPr>
          <w:color w:val="39302E"/>
          <w:spacing w:val="-2"/>
          <w:w w:val="105"/>
        </w:rPr>
        <w:t xml:space="preserve"> </w:t>
      </w:r>
      <w:r>
        <w:rPr>
          <w:color w:val="39302E"/>
          <w:w w:val="105"/>
        </w:rPr>
        <w:t>cycle.</w:t>
      </w:r>
      <w:r>
        <w:rPr>
          <w:color w:val="39302E"/>
          <w:spacing w:val="-5"/>
          <w:w w:val="105"/>
        </w:rPr>
        <w:t xml:space="preserve"> </w:t>
      </w:r>
      <w:r>
        <w:rPr>
          <w:color w:val="39302E"/>
          <w:w w:val="105"/>
        </w:rPr>
        <w:t>The</w:t>
      </w:r>
      <w:r>
        <w:rPr>
          <w:color w:val="39302E"/>
          <w:spacing w:val="-8"/>
          <w:w w:val="105"/>
        </w:rPr>
        <w:t xml:space="preserve"> </w:t>
      </w:r>
      <w:r>
        <w:rPr>
          <w:color w:val="39302E"/>
          <w:w w:val="105"/>
        </w:rPr>
        <w:t>detached</w:t>
      </w:r>
      <w:r>
        <w:rPr>
          <w:color w:val="39302E"/>
          <w:spacing w:val="1"/>
          <w:w w:val="105"/>
        </w:rPr>
        <w:t xml:space="preserve"> </w:t>
      </w:r>
      <w:r>
        <w:rPr>
          <w:color w:val="39302E"/>
          <w:w w:val="105"/>
        </w:rPr>
        <w:t>dust</w:t>
      </w:r>
      <w:r>
        <w:rPr>
          <w:color w:val="39302E"/>
          <w:spacing w:val="-8"/>
          <w:w w:val="105"/>
        </w:rPr>
        <w:t xml:space="preserve"> </w:t>
      </w:r>
      <w:r>
        <w:rPr>
          <w:color w:val="39302E"/>
          <w:w w:val="105"/>
        </w:rPr>
        <w:t>falls into</w:t>
      </w:r>
      <w:r>
        <w:rPr>
          <w:color w:val="39302E"/>
          <w:spacing w:val="-8"/>
          <w:w w:val="105"/>
        </w:rPr>
        <w:t xml:space="preserve"> </w:t>
      </w:r>
      <w:r>
        <w:rPr>
          <w:color w:val="39302E"/>
          <w:w w:val="105"/>
        </w:rPr>
        <w:t>the</w:t>
      </w:r>
      <w:r>
        <w:rPr>
          <w:color w:val="39302E"/>
          <w:spacing w:val="-8"/>
          <w:w w:val="105"/>
        </w:rPr>
        <w:t xml:space="preserve"> </w:t>
      </w:r>
      <w:r>
        <w:rPr>
          <w:color w:val="39302E"/>
          <w:w w:val="105"/>
        </w:rPr>
        <w:t>dust</w:t>
      </w:r>
      <w:r>
        <w:rPr>
          <w:color w:val="39302E"/>
          <w:spacing w:val="-8"/>
          <w:w w:val="105"/>
        </w:rPr>
        <w:t xml:space="preserve"> </w:t>
      </w:r>
      <w:r>
        <w:rPr>
          <w:color w:val="39302E"/>
          <w:w w:val="105"/>
        </w:rPr>
        <w:t>collection</w:t>
      </w:r>
      <w:r>
        <w:rPr>
          <w:color w:val="39302E"/>
          <w:spacing w:val="10"/>
          <w:w w:val="105"/>
        </w:rPr>
        <w:t xml:space="preserve"> </w:t>
      </w:r>
      <w:r>
        <w:rPr>
          <w:color w:val="39302E"/>
          <w:w w:val="105"/>
        </w:rPr>
        <w:t>bucket.</w:t>
      </w:r>
    </w:p>
    <w:p>
      <w:pPr>
        <w:spacing w:after="0" w:line="273" w:lineRule="auto"/>
        <w:jc w:val="both"/>
        <w:sectPr>
          <w:pgSz w:w="11910" w:h="16840"/>
          <w:pgMar w:top="1120" w:right="0" w:bottom="280" w:left="920" w:header="720" w:footer="720" w:gutter="0"/>
          <w:cols w:space="720" w:num="1"/>
        </w:sectPr>
      </w:pPr>
    </w:p>
    <w:p>
      <w:pPr>
        <w:pStyle w:val="5"/>
        <w:ind w:left="213"/>
        <w:rPr>
          <w:sz w:val="20"/>
        </w:rPr>
      </w:pPr>
      <w:r>
        <w:rPr>
          <w:sz w:val="20"/>
        </w:rPr>
        <mc:AlternateContent>
          <mc:Choice Requires="wpg">
            <w:drawing>
              <wp:inline distT="0" distB="0" distL="114300" distR="114300">
                <wp:extent cx="6120130" cy="583565"/>
                <wp:effectExtent l="0" t="0" r="4445" b="7620"/>
                <wp:docPr id="34" name="组合 19"/>
                <wp:cNvGraphicFramePr/>
                <a:graphic xmlns:a="http://schemas.openxmlformats.org/drawingml/2006/main">
                  <a:graphicData uri="http://schemas.microsoft.com/office/word/2010/wordprocessingGroup">
                    <wpg:wgp>
                      <wpg:cNvGrpSpPr/>
                      <wpg:grpSpPr>
                        <a:xfrm>
                          <a:off x="0" y="0"/>
                          <a:ext cx="6120130" cy="583565"/>
                          <a:chOff x="0" y="0"/>
                          <a:chExt cx="9638" cy="919"/>
                        </a:xfrm>
                      </wpg:grpSpPr>
                      <wps:wsp>
                        <wps:cNvPr id="31" name="矩形 20"/>
                        <wps:cNvSpPr/>
                        <wps:spPr>
                          <a:xfrm>
                            <a:off x="0" y="134"/>
                            <a:ext cx="740" cy="781"/>
                          </a:xfrm>
                          <a:prstGeom prst="rect">
                            <a:avLst/>
                          </a:prstGeom>
                          <a:solidFill>
                            <a:srgbClr val="00A3E9"/>
                          </a:solidFill>
                          <a:ln>
                            <a:noFill/>
                          </a:ln>
                        </wps:spPr>
                        <wps:bodyPr upright="1"/>
                      </wps:wsp>
                      <wps:wsp>
                        <wps:cNvPr id="32" name="直线 21"/>
                        <wps:cNvSpPr/>
                        <wps:spPr>
                          <a:xfrm>
                            <a:off x="692" y="344"/>
                            <a:ext cx="8946" cy="0"/>
                          </a:xfrm>
                          <a:prstGeom prst="line">
                            <a:avLst/>
                          </a:prstGeom>
                          <a:ln w="18004" cap="flat" cmpd="sng">
                            <a:solidFill>
                              <a:srgbClr val="00A3E9"/>
                            </a:solidFill>
                            <a:prstDash val="solid"/>
                            <a:headEnd type="none" w="med" len="med"/>
                            <a:tailEnd type="none" w="med" len="med"/>
                          </a:ln>
                        </wps:spPr>
                        <wps:bodyPr upright="1"/>
                      </wps:wsp>
                      <wps:wsp>
                        <wps:cNvPr id="33" name="文本框 22"/>
                        <wps:cNvSpPr txBox="1"/>
                        <wps:spPr>
                          <a:xfrm>
                            <a:off x="0" y="0"/>
                            <a:ext cx="9638" cy="919"/>
                          </a:xfrm>
                          <a:prstGeom prst="rect">
                            <a:avLst/>
                          </a:prstGeom>
                          <a:noFill/>
                          <a:ln>
                            <a:noFill/>
                          </a:ln>
                        </wps:spPr>
                        <wps:txbx>
                          <w:txbxContent>
                            <w:p>
                              <w:pPr>
                                <w:spacing w:before="0" w:line="331" w:lineRule="exact"/>
                                <w:ind w:left="843" w:right="0" w:firstLine="0"/>
                                <w:jc w:val="left"/>
                                <w:rPr>
                                  <w:rFonts w:hint="eastAsia" w:ascii="宋体" w:hAnsi="宋体" w:eastAsia="宋体"/>
                                  <w:sz w:val="15"/>
                                </w:rPr>
                              </w:pPr>
                              <w:bookmarkStart w:id="3" w:name="页 3"/>
                              <w:bookmarkEnd w:id="3"/>
                              <w:r>
                                <w:rPr>
                                  <w:rFonts w:hint="eastAsia" w:ascii="宋体" w:hAnsi="宋体" w:eastAsia="宋体"/>
                                  <w:color w:val="09A4E9"/>
                                  <w:w w:val="105"/>
                                  <w:sz w:val="29"/>
                                </w:rPr>
                                <w:t>兮</w:t>
                              </w:r>
                              <w:r>
                                <w:rPr>
                                  <w:color w:val="09A4E9"/>
                                  <w:w w:val="105"/>
                                  <w:sz w:val="20"/>
                                </w:rPr>
                                <w:t>HIP® W</w:t>
                              </w:r>
                              <w:r>
                                <w:rPr>
                                  <w:rFonts w:hint="eastAsia" w:ascii="宋体" w:hAnsi="宋体" w:eastAsia="宋体"/>
                                  <w:color w:val="09A4E9"/>
                                  <w:w w:val="105"/>
                                  <w:sz w:val="15"/>
                                </w:rPr>
                                <w:t>博</w:t>
                              </w:r>
                            </w:p>
                            <w:p>
                              <w:pPr>
                                <w:spacing w:before="79" w:line="379" w:lineRule="exact"/>
                                <w:ind w:left="843" w:right="0" w:firstLine="0"/>
                                <w:jc w:val="left"/>
                                <w:rPr>
                                  <w:rFonts w:hint="eastAsia" w:ascii="宋体" w:eastAsia="宋体"/>
                                  <w:sz w:val="32"/>
                                </w:rPr>
                              </w:pPr>
                              <w:r>
                                <w:rPr>
                                  <w:rFonts w:hint="eastAsia" w:ascii="宋体" w:eastAsia="宋体"/>
                                  <w:color w:val="09A4E9"/>
                                  <w:w w:val="105"/>
                                  <w:sz w:val="32"/>
                                </w:rPr>
                                <w:t>博尔</w:t>
                              </w:r>
                              <w:r>
                                <w:rPr>
                                  <w:rFonts w:ascii="Arial" w:eastAsia="Arial"/>
                                  <w:color w:val="09A4E9"/>
                                  <w:w w:val="105"/>
                                  <w:sz w:val="33"/>
                                </w:rPr>
                                <w:t>PV- FC</w:t>
                              </w:r>
                              <w:r>
                                <w:rPr>
                                  <w:rFonts w:hint="eastAsia" w:ascii="宋体" w:eastAsia="宋体"/>
                                  <w:color w:val="09A4E9"/>
                                  <w:w w:val="105"/>
                                  <w:sz w:val="32"/>
                                </w:rPr>
                                <w:t>脉冲反吹型 重型工业吸尘器</w:t>
                              </w:r>
                            </w:p>
                            <w:p>
                              <w:pPr>
                                <w:spacing w:before="0" w:line="130" w:lineRule="exact"/>
                                <w:ind w:left="845" w:right="0" w:firstLine="0"/>
                                <w:jc w:val="left"/>
                                <w:rPr>
                                  <w:rFonts w:ascii="Arial"/>
                                  <w:sz w:val="14"/>
                                </w:rPr>
                              </w:pPr>
                              <w:r>
                                <w:rPr>
                                  <w:rFonts w:ascii="Arial"/>
                                  <w:color w:val="09A4E9"/>
                                  <w:w w:val="110"/>
                                  <w:sz w:val="14"/>
                                </w:rPr>
                                <w:t>HIPOW PV-FC pulse back blowing heavy-duty industrial vacuum cleaner</w:t>
                              </w:r>
                            </w:p>
                          </w:txbxContent>
                        </wps:txbx>
                        <wps:bodyPr lIns="0" tIns="0" rIns="0" bIns="0" upright="1"/>
                      </wps:wsp>
                    </wpg:wgp>
                  </a:graphicData>
                </a:graphic>
              </wp:inline>
            </w:drawing>
          </mc:Choice>
          <mc:Fallback>
            <w:pict>
              <v:group id="组合 19" o:spid="_x0000_s1026" o:spt="203" style="height:45.95pt;width:481.9pt;" coordsize="9638,919" o:gfxdata="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&#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F8E7z1QAAAAQBAAAPAAAAAAAAAAEAIAAAACIAAABk&#10;cnMvZG93bnJldi54bWxQSwECFAAUAAAACACHTuJATrTOse0CAAAYCAAADgAAAAAAAAABACAAAAAk&#10;AQAAZHJzL2Uyb0RvYy54bWxQSwUGAAAAAAYABgBZAQAAgwYAAAAA&#10;">
                <o:lock v:ext="edit" aspectratio="f"/>
                <v:rect id="矩形 20" o:spid="_x0000_s1026" o:spt="1" style="position:absolute;left:0;top:134;height:781;width:740;" fillcolor="#00A3E9" filled="t" stroked="f" coordsize="21600,21600" o:gfxdata="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myYivQAA&#10;ANsAAAAPAAAAAAAAAAEAIAAAACIAAABkcnMvZG93bnJldi54bWxQSwECFAAUAAAACACHTuJAMy8F&#10;njsAAAA5AAAAEAAAAAAAAAABACAAAAAMAQAAZHJzL3NoYXBleG1sLnhtbFBLBQYAAAAABgAGAFsB&#10;AAC2AwAAAAA=&#10;">
                  <v:fill on="t" focussize="0,0"/>
                  <v:stroke on="f"/>
                  <v:imagedata o:title=""/>
                  <o:lock v:ext="edit" aspectratio="f"/>
                </v:rect>
                <v:line id="直线 21" o:spid="_x0000_s1026" o:spt="20" style="position:absolute;left:692;top:344;height:0;width:8946;" filled="f" stroked="t" coordsize="21600,21600" o:gfxdata="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YzbvQAA&#10;ANsAAAAPAAAAAAAAAAEAIAAAACIAAABkcnMvZG93bnJldi54bWxQSwECFAAUAAAACACHTuJAMy8F&#10;njsAAAA5AAAAEAAAAAAAAAABACAAAAAMAQAAZHJzL3NoYXBleG1sLnhtbFBLBQYAAAAABgAGAFsB&#10;AAC2AwAAAAA=&#10;">
                  <v:fill on="f" focussize="0,0"/>
                  <v:stroke weight="1.41763779527559pt" color="#00A3E9" joinstyle="round"/>
                  <v:imagedata o:title=""/>
                  <o:lock v:ext="edit" aspectratio="f"/>
                </v:line>
                <v:shape id="文本框 22" o:spid="_x0000_s1026" o:spt="202" type="#_x0000_t202" style="position:absolute;left:0;top:0;height:919;width:9638;"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31" w:lineRule="exact"/>
                          <w:ind w:left="843" w:right="0" w:firstLine="0"/>
                          <w:jc w:val="left"/>
                          <w:rPr>
                            <w:rFonts w:hint="eastAsia" w:ascii="宋体" w:hAnsi="宋体" w:eastAsia="宋体"/>
                            <w:sz w:val="15"/>
                          </w:rPr>
                        </w:pPr>
                        <w:bookmarkStart w:id="3" w:name="页 3"/>
                        <w:bookmarkEnd w:id="3"/>
                        <w:r>
                          <w:rPr>
                            <w:rFonts w:hint="eastAsia" w:ascii="宋体" w:hAnsi="宋体" w:eastAsia="宋体"/>
                            <w:color w:val="09A4E9"/>
                            <w:w w:val="105"/>
                            <w:sz w:val="29"/>
                          </w:rPr>
                          <w:t>兮</w:t>
                        </w:r>
                        <w:r>
                          <w:rPr>
                            <w:color w:val="09A4E9"/>
                            <w:w w:val="105"/>
                            <w:sz w:val="20"/>
                          </w:rPr>
                          <w:t>HIP® W</w:t>
                        </w:r>
                        <w:r>
                          <w:rPr>
                            <w:rFonts w:hint="eastAsia" w:ascii="宋体" w:hAnsi="宋体" w:eastAsia="宋体"/>
                            <w:color w:val="09A4E9"/>
                            <w:w w:val="105"/>
                            <w:sz w:val="15"/>
                          </w:rPr>
                          <w:t>博</w:t>
                        </w:r>
                      </w:p>
                      <w:p>
                        <w:pPr>
                          <w:spacing w:before="79" w:line="379" w:lineRule="exact"/>
                          <w:ind w:left="843" w:right="0" w:firstLine="0"/>
                          <w:jc w:val="left"/>
                          <w:rPr>
                            <w:rFonts w:hint="eastAsia" w:ascii="宋体" w:eastAsia="宋体"/>
                            <w:sz w:val="32"/>
                          </w:rPr>
                        </w:pPr>
                        <w:r>
                          <w:rPr>
                            <w:rFonts w:hint="eastAsia" w:ascii="宋体" w:eastAsia="宋体"/>
                            <w:color w:val="09A4E9"/>
                            <w:w w:val="105"/>
                            <w:sz w:val="32"/>
                          </w:rPr>
                          <w:t>博尔</w:t>
                        </w:r>
                        <w:r>
                          <w:rPr>
                            <w:rFonts w:ascii="Arial" w:eastAsia="Arial"/>
                            <w:color w:val="09A4E9"/>
                            <w:w w:val="105"/>
                            <w:sz w:val="33"/>
                          </w:rPr>
                          <w:t>PV- FC</w:t>
                        </w:r>
                        <w:r>
                          <w:rPr>
                            <w:rFonts w:hint="eastAsia" w:ascii="宋体" w:eastAsia="宋体"/>
                            <w:color w:val="09A4E9"/>
                            <w:w w:val="105"/>
                            <w:sz w:val="32"/>
                          </w:rPr>
                          <w:t>脉冲反吹型 重型工业吸尘器</w:t>
                        </w:r>
                      </w:p>
                      <w:p>
                        <w:pPr>
                          <w:spacing w:before="0" w:line="130" w:lineRule="exact"/>
                          <w:ind w:left="845" w:right="0" w:firstLine="0"/>
                          <w:jc w:val="left"/>
                          <w:rPr>
                            <w:rFonts w:ascii="Arial"/>
                            <w:sz w:val="14"/>
                          </w:rPr>
                        </w:pPr>
                        <w:r>
                          <w:rPr>
                            <w:rFonts w:ascii="Arial"/>
                            <w:color w:val="09A4E9"/>
                            <w:w w:val="110"/>
                            <w:sz w:val="14"/>
                          </w:rPr>
                          <w:t>HIPOW PV-FC pulse back blowing heavy-duty industrial vacuum cleaner</w:t>
                        </w:r>
                      </w:p>
                    </w:txbxContent>
                  </v:textbox>
                </v:shape>
                <w10:wrap type="none"/>
                <w10:anchorlock/>
              </v:group>
            </w:pict>
          </mc:Fallback>
        </mc:AlternateContent>
      </w:r>
    </w:p>
    <w:p>
      <w:pPr>
        <w:pStyle w:val="5"/>
        <w:spacing w:before="10"/>
        <w:rPr>
          <w:sz w:val="22"/>
        </w:rPr>
      </w:pPr>
    </w:p>
    <w:p>
      <w:pPr>
        <w:pStyle w:val="2"/>
        <w:spacing w:before="66" w:line="277" w:lineRule="exact"/>
        <w:ind w:left="209"/>
      </w:pPr>
      <w:r>
        <w:rPr>
          <w:color w:val="09A4E9"/>
          <w:w w:val="90"/>
        </w:rPr>
        <w:t>技术参数：</w:t>
      </w:r>
    </w:p>
    <w:p>
      <w:pPr>
        <w:spacing w:before="0" w:line="85" w:lineRule="exact"/>
        <w:ind w:left="212" w:right="0" w:firstLine="0"/>
        <w:jc w:val="left"/>
        <w:rPr>
          <w:rFonts w:ascii="Arial"/>
          <w:sz w:val="10"/>
        </w:rPr>
      </w:pPr>
      <w:r>
        <w:rPr>
          <w:rFonts w:ascii="Arial"/>
          <w:color w:val="09A4E9"/>
          <w:w w:val="110"/>
          <w:sz w:val="10"/>
        </w:rPr>
        <w:t>Techn;cal</w:t>
      </w:r>
      <w:r>
        <w:rPr>
          <w:rFonts w:ascii="Arial"/>
          <w:color w:val="09A4E9"/>
          <w:spacing w:val="19"/>
          <w:w w:val="110"/>
          <w:sz w:val="10"/>
        </w:rPr>
        <w:t xml:space="preserve"> </w:t>
      </w:r>
      <w:r>
        <w:rPr>
          <w:rFonts w:ascii="Arial"/>
          <w:color w:val="09A4E9"/>
          <w:w w:val="110"/>
          <w:sz w:val="10"/>
        </w:rPr>
        <w:t>parameters</w:t>
      </w:r>
    </w:p>
    <w:p>
      <w:pPr>
        <w:pStyle w:val="5"/>
        <w:spacing w:before="8"/>
        <w:rPr>
          <w:rFonts w:ascii="Arial"/>
          <w:sz w:val="8"/>
        </w:rPr>
      </w:pPr>
    </w:p>
    <w:tbl>
      <w:tblPr>
        <w:tblStyle w:val="6"/>
        <w:tblW w:w="0" w:type="auto"/>
        <w:tblInd w:w="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55"/>
        <w:gridCol w:w="917"/>
        <w:gridCol w:w="962"/>
        <w:gridCol w:w="963"/>
        <w:gridCol w:w="937"/>
        <w:gridCol w:w="988"/>
        <w:gridCol w:w="965"/>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2955" w:type="dxa"/>
            <w:shd w:val="clear" w:color="auto" w:fill="00A1E9"/>
          </w:tcPr>
          <w:p>
            <w:pPr>
              <w:pStyle w:val="10"/>
              <w:spacing w:before="0"/>
              <w:jc w:val="left"/>
              <w:rPr>
                <w:rFonts w:ascii="Times New Roman"/>
                <w:sz w:val="16"/>
              </w:rPr>
            </w:pPr>
          </w:p>
        </w:tc>
        <w:tc>
          <w:tcPr>
            <w:tcW w:w="917" w:type="dxa"/>
            <w:shd w:val="clear" w:color="auto" w:fill="00A1E9"/>
          </w:tcPr>
          <w:p>
            <w:pPr>
              <w:pStyle w:val="10"/>
              <w:spacing w:before="0"/>
              <w:jc w:val="left"/>
              <w:rPr>
                <w:rFonts w:ascii="Times New Roman"/>
                <w:sz w:val="16"/>
              </w:rPr>
            </w:pPr>
          </w:p>
        </w:tc>
        <w:tc>
          <w:tcPr>
            <w:tcW w:w="962" w:type="dxa"/>
            <w:shd w:val="clear" w:color="auto" w:fill="00A1E9"/>
          </w:tcPr>
          <w:p>
            <w:pPr>
              <w:pStyle w:val="10"/>
              <w:spacing w:before="0"/>
              <w:jc w:val="left"/>
              <w:rPr>
                <w:rFonts w:ascii="Times New Roman"/>
                <w:sz w:val="16"/>
              </w:rPr>
            </w:pPr>
          </w:p>
        </w:tc>
        <w:tc>
          <w:tcPr>
            <w:tcW w:w="963" w:type="dxa"/>
            <w:shd w:val="clear" w:color="auto" w:fill="00A1E9"/>
          </w:tcPr>
          <w:p>
            <w:pPr>
              <w:pStyle w:val="10"/>
              <w:spacing w:before="0"/>
              <w:jc w:val="left"/>
              <w:rPr>
                <w:rFonts w:ascii="Times New Roman"/>
                <w:sz w:val="16"/>
              </w:rPr>
            </w:pPr>
          </w:p>
        </w:tc>
        <w:tc>
          <w:tcPr>
            <w:tcW w:w="937" w:type="dxa"/>
            <w:shd w:val="clear" w:color="auto" w:fill="00A1E9"/>
          </w:tcPr>
          <w:p>
            <w:pPr>
              <w:pStyle w:val="10"/>
              <w:spacing w:before="0"/>
              <w:jc w:val="left"/>
              <w:rPr>
                <w:rFonts w:ascii="Times New Roman"/>
                <w:sz w:val="16"/>
              </w:rPr>
            </w:pPr>
          </w:p>
        </w:tc>
        <w:tc>
          <w:tcPr>
            <w:tcW w:w="988" w:type="dxa"/>
            <w:shd w:val="clear" w:color="auto" w:fill="00A1E9"/>
          </w:tcPr>
          <w:p>
            <w:pPr>
              <w:pStyle w:val="10"/>
              <w:spacing w:before="0"/>
              <w:jc w:val="left"/>
              <w:rPr>
                <w:rFonts w:ascii="Times New Roman"/>
                <w:sz w:val="16"/>
              </w:rPr>
            </w:pPr>
          </w:p>
        </w:tc>
        <w:tc>
          <w:tcPr>
            <w:tcW w:w="965" w:type="dxa"/>
            <w:shd w:val="clear" w:color="auto" w:fill="00A1E9"/>
          </w:tcPr>
          <w:p>
            <w:pPr>
              <w:pStyle w:val="10"/>
              <w:spacing w:before="0"/>
              <w:jc w:val="left"/>
              <w:rPr>
                <w:rFonts w:ascii="Times New Roman"/>
                <w:sz w:val="16"/>
              </w:rPr>
            </w:pPr>
          </w:p>
        </w:tc>
        <w:tc>
          <w:tcPr>
            <w:tcW w:w="951" w:type="dxa"/>
            <w:shd w:val="clear" w:color="auto" w:fill="00A1E9"/>
          </w:tcPr>
          <w:p>
            <w:pPr>
              <w:pStyle w:val="10"/>
              <w:spacing w:before="0"/>
              <w:jc w:val="left"/>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2955" w:type="dxa"/>
            <w:shd w:val="clear" w:color="auto" w:fill="F3FAFE"/>
          </w:tcPr>
          <w:p>
            <w:pPr>
              <w:pStyle w:val="10"/>
              <w:spacing w:before="57"/>
              <w:ind w:left="203" w:right="264"/>
              <w:rPr>
                <w:sz w:val="18"/>
              </w:rPr>
            </w:pPr>
            <w:r>
              <w:rPr>
                <w:rFonts w:hint="eastAsia" w:ascii="宋体" w:eastAsia="宋体"/>
                <w:color w:val="5C5B5A"/>
                <w:w w:val="110"/>
                <w:sz w:val="17"/>
              </w:rPr>
              <w:t>尘桶容量</w:t>
            </w:r>
            <w:r>
              <w:rPr>
                <w:color w:val="5C5B5A"/>
                <w:w w:val="110"/>
                <w:sz w:val="18"/>
              </w:rPr>
              <w:t>Volume(L)</w:t>
            </w:r>
          </w:p>
        </w:tc>
        <w:tc>
          <w:tcPr>
            <w:tcW w:w="917" w:type="dxa"/>
            <w:shd w:val="clear" w:color="auto" w:fill="F3FAFE"/>
          </w:tcPr>
          <w:p>
            <w:pPr>
              <w:pStyle w:val="10"/>
              <w:spacing w:before="58"/>
              <w:ind w:left="256" w:right="298"/>
              <w:rPr>
                <w:sz w:val="18"/>
              </w:rPr>
            </w:pPr>
            <w:r>
              <w:rPr>
                <w:color w:val="5C5B5A"/>
                <w:sz w:val="18"/>
              </w:rPr>
              <w:t>55</w:t>
            </w:r>
          </w:p>
        </w:tc>
        <w:tc>
          <w:tcPr>
            <w:tcW w:w="962" w:type="dxa"/>
            <w:shd w:val="clear" w:color="auto" w:fill="F3FAFE"/>
          </w:tcPr>
          <w:p>
            <w:pPr>
              <w:pStyle w:val="10"/>
              <w:spacing w:before="58"/>
              <w:ind w:left="302" w:right="302"/>
              <w:rPr>
                <w:sz w:val="18"/>
              </w:rPr>
            </w:pPr>
            <w:r>
              <w:rPr>
                <w:color w:val="5C5B5A"/>
                <w:sz w:val="18"/>
              </w:rPr>
              <w:t>55</w:t>
            </w:r>
          </w:p>
        </w:tc>
        <w:tc>
          <w:tcPr>
            <w:tcW w:w="963" w:type="dxa"/>
            <w:shd w:val="clear" w:color="auto" w:fill="F3FAFE"/>
          </w:tcPr>
          <w:p>
            <w:pPr>
              <w:pStyle w:val="10"/>
              <w:spacing w:before="58"/>
              <w:ind w:left="294" w:right="302"/>
              <w:rPr>
                <w:sz w:val="18"/>
              </w:rPr>
            </w:pPr>
            <w:r>
              <w:rPr>
                <w:color w:val="5C5B5A"/>
                <w:w w:val="105"/>
                <w:sz w:val="18"/>
              </w:rPr>
              <w:t>125</w:t>
            </w:r>
          </w:p>
        </w:tc>
        <w:tc>
          <w:tcPr>
            <w:tcW w:w="937" w:type="dxa"/>
            <w:shd w:val="clear" w:color="auto" w:fill="F3FAFE"/>
          </w:tcPr>
          <w:p>
            <w:pPr>
              <w:pStyle w:val="10"/>
              <w:spacing w:before="58"/>
              <w:ind w:left="294" w:right="275"/>
              <w:rPr>
                <w:sz w:val="18"/>
              </w:rPr>
            </w:pPr>
            <w:r>
              <w:rPr>
                <w:color w:val="5C5B5A"/>
                <w:w w:val="105"/>
                <w:sz w:val="18"/>
              </w:rPr>
              <w:t>125</w:t>
            </w:r>
          </w:p>
        </w:tc>
        <w:tc>
          <w:tcPr>
            <w:tcW w:w="988" w:type="dxa"/>
            <w:shd w:val="clear" w:color="auto" w:fill="F3FAFE"/>
          </w:tcPr>
          <w:p>
            <w:pPr>
              <w:pStyle w:val="10"/>
              <w:spacing w:before="58"/>
              <w:ind w:left="270" w:right="253"/>
              <w:rPr>
                <w:sz w:val="18"/>
              </w:rPr>
            </w:pPr>
            <w:r>
              <w:rPr>
                <w:color w:val="5C5B5A"/>
                <w:w w:val="105"/>
                <w:sz w:val="18"/>
              </w:rPr>
              <w:t>125</w:t>
            </w:r>
          </w:p>
        </w:tc>
        <w:tc>
          <w:tcPr>
            <w:tcW w:w="965" w:type="dxa"/>
            <w:shd w:val="clear" w:color="auto" w:fill="F3FAFE"/>
          </w:tcPr>
          <w:p>
            <w:pPr>
              <w:pStyle w:val="10"/>
              <w:spacing w:before="58"/>
              <w:ind w:left="249" w:right="255"/>
              <w:rPr>
                <w:sz w:val="18"/>
              </w:rPr>
            </w:pPr>
            <w:r>
              <w:rPr>
                <w:color w:val="5C5B5A"/>
                <w:w w:val="105"/>
                <w:sz w:val="18"/>
              </w:rPr>
              <w:t>125</w:t>
            </w:r>
          </w:p>
        </w:tc>
        <w:tc>
          <w:tcPr>
            <w:tcW w:w="951" w:type="dxa"/>
            <w:shd w:val="clear" w:color="auto" w:fill="F3FAFE"/>
          </w:tcPr>
          <w:p>
            <w:pPr>
              <w:pStyle w:val="10"/>
              <w:spacing w:before="58"/>
              <w:ind w:left="242" w:right="243"/>
              <w:rPr>
                <w:sz w:val="18"/>
              </w:rPr>
            </w:pPr>
            <w:r>
              <w:rPr>
                <w:color w:val="5C5B5A"/>
                <w:w w:val="105"/>
                <w:sz w:val="18"/>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2955" w:type="dxa"/>
            <w:shd w:val="clear" w:color="auto" w:fill="E6F4FD"/>
          </w:tcPr>
          <w:p>
            <w:pPr>
              <w:pStyle w:val="10"/>
              <w:spacing w:before="43"/>
              <w:ind w:left="174" w:right="264"/>
              <w:rPr>
                <w:sz w:val="18"/>
              </w:rPr>
            </w:pPr>
            <w:r>
              <w:rPr>
                <w:rFonts w:hint="eastAsia" w:ascii="宋体" w:eastAsia="宋体"/>
                <w:color w:val="5C5B5A"/>
                <w:sz w:val="18"/>
              </w:rPr>
              <w:t xml:space="preserve">电压 </w:t>
            </w:r>
            <w:r>
              <w:rPr>
                <w:color w:val="5C5B5A"/>
                <w:sz w:val="18"/>
              </w:rPr>
              <w:t>Voltage(V)</w:t>
            </w:r>
          </w:p>
        </w:tc>
        <w:tc>
          <w:tcPr>
            <w:tcW w:w="917" w:type="dxa"/>
            <w:shd w:val="clear" w:color="auto" w:fill="E6F4FD"/>
          </w:tcPr>
          <w:p>
            <w:pPr>
              <w:pStyle w:val="10"/>
              <w:ind w:left="256" w:right="299"/>
              <w:rPr>
                <w:sz w:val="18"/>
              </w:rPr>
            </w:pPr>
            <w:r>
              <w:rPr>
                <w:color w:val="5C5B5A"/>
                <w:w w:val="105"/>
                <w:sz w:val="18"/>
              </w:rPr>
              <w:t>380</w:t>
            </w:r>
          </w:p>
        </w:tc>
        <w:tc>
          <w:tcPr>
            <w:tcW w:w="962" w:type="dxa"/>
            <w:shd w:val="clear" w:color="auto" w:fill="E6F4FD"/>
          </w:tcPr>
          <w:p>
            <w:pPr>
              <w:pStyle w:val="10"/>
              <w:ind w:left="302" w:right="303"/>
              <w:rPr>
                <w:sz w:val="18"/>
              </w:rPr>
            </w:pPr>
            <w:r>
              <w:rPr>
                <w:color w:val="5C5B5A"/>
                <w:w w:val="105"/>
                <w:sz w:val="18"/>
              </w:rPr>
              <w:t>380</w:t>
            </w:r>
          </w:p>
        </w:tc>
        <w:tc>
          <w:tcPr>
            <w:tcW w:w="963" w:type="dxa"/>
            <w:shd w:val="clear" w:color="auto" w:fill="E6F4FD"/>
          </w:tcPr>
          <w:p>
            <w:pPr>
              <w:pStyle w:val="10"/>
              <w:ind w:left="299" w:right="296"/>
              <w:rPr>
                <w:sz w:val="18"/>
              </w:rPr>
            </w:pPr>
            <w:r>
              <w:rPr>
                <w:color w:val="5C5B5A"/>
                <w:w w:val="105"/>
                <w:sz w:val="18"/>
              </w:rPr>
              <w:t>380</w:t>
            </w:r>
          </w:p>
        </w:tc>
        <w:tc>
          <w:tcPr>
            <w:tcW w:w="937" w:type="dxa"/>
            <w:shd w:val="clear" w:color="auto" w:fill="E6F4FD"/>
          </w:tcPr>
          <w:p>
            <w:pPr>
              <w:pStyle w:val="10"/>
              <w:ind w:left="300" w:right="270"/>
              <w:rPr>
                <w:sz w:val="18"/>
              </w:rPr>
            </w:pPr>
            <w:r>
              <w:rPr>
                <w:color w:val="5C5B5A"/>
                <w:w w:val="105"/>
                <w:sz w:val="18"/>
              </w:rPr>
              <w:t>380</w:t>
            </w:r>
          </w:p>
        </w:tc>
        <w:tc>
          <w:tcPr>
            <w:tcW w:w="988" w:type="dxa"/>
            <w:shd w:val="clear" w:color="auto" w:fill="E6F4FD"/>
          </w:tcPr>
          <w:p>
            <w:pPr>
              <w:pStyle w:val="10"/>
              <w:ind w:left="273" w:right="245"/>
              <w:rPr>
                <w:sz w:val="18"/>
              </w:rPr>
            </w:pPr>
            <w:r>
              <w:rPr>
                <w:color w:val="5C5B5A"/>
                <w:w w:val="105"/>
                <w:sz w:val="18"/>
              </w:rPr>
              <w:t>380</w:t>
            </w:r>
          </w:p>
        </w:tc>
        <w:tc>
          <w:tcPr>
            <w:tcW w:w="965" w:type="dxa"/>
            <w:shd w:val="clear" w:color="auto" w:fill="E6F4FD"/>
          </w:tcPr>
          <w:p>
            <w:pPr>
              <w:pStyle w:val="10"/>
              <w:ind w:left="249" w:right="250"/>
              <w:rPr>
                <w:sz w:val="18"/>
              </w:rPr>
            </w:pPr>
            <w:r>
              <w:rPr>
                <w:color w:val="5C5B5A"/>
                <w:w w:val="105"/>
                <w:sz w:val="18"/>
              </w:rPr>
              <w:t>380</w:t>
            </w:r>
          </w:p>
        </w:tc>
        <w:tc>
          <w:tcPr>
            <w:tcW w:w="951" w:type="dxa"/>
            <w:shd w:val="clear" w:color="auto" w:fill="E6F4FD"/>
          </w:tcPr>
          <w:p>
            <w:pPr>
              <w:pStyle w:val="10"/>
              <w:ind w:left="247" w:right="241"/>
              <w:rPr>
                <w:sz w:val="18"/>
              </w:rPr>
            </w:pPr>
            <w:r>
              <w:rPr>
                <w:color w:val="5C5B5A"/>
                <w:w w:val="105"/>
                <w:sz w:val="18"/>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2955" w:type="dxa"/>
            <w:shd w:val="clear" w:color="auto" w:fill="F3FAFE"/>
          </w:tcPr>
          <w:p>
            <w:pPr>
              <w:pStyle w:val="10"/>
              <w:spacing w:before="55"/>
              <w:ind w:left="106" w:right="264"/>
              <w:rPr>
                <w:sz w:val="18"/>
              </w:rPr>
            </w:pPr>
            <w:r>
              <w:rPr>
                <w:rFonts w:hint="eastAsia" w:ascii="宋体" w:eastAsia="宋体"/>
                <w:color w:val="5C5B5A"/>
                <w:w w:val="105"/>
                <w:sz w:val="17"/>
              </w:rPr>
              <w:t>吸力</w:t>
            </w:r>
            <w:r>
              <w:rPr>
                <w:color w:val="5C5B5A"/>
                <w:w w:val="105"/>
                <w:sz w:val="18"/>
              </w:rPr>
              <w:t>Max.Vacuum(kpa)</w:t>
            </w:r>
          </w:p>
        </w:tc>
        <w:tc>
          <w:tcPr>
            <w:tcW w:w="917" w:type="dxa"/>
            <w:shd w:val="clear" w:color="auto" w:fill="F3FAFE"/>
          </w:tcPr>
          <w:p>
            <w:pPr>
              <w:pStyle w:val="10"/>
              <w:spacing w:before="56"/>
              <w:ind w:left="256" w:right="294"/>
              <w:rPr>
                <w:sz w:val="18"/>
              </w:rPr>
            </w:pPr>
            <w:r>
              <w:rPr>
                <w:color w:val="5C5B5A"/>
                <w:w w:val="105"/>
                <w:sz w:val="18"/>
              </w:rPr>
              <w:t>26</w:t>
            </w:r>
          </w:p>
        </w:tc>
        <w:tc>
          <w:tcPr>
            <w:tcW w:w="962" w:type="dxa"/>
            <w:shd w:val="clear" w:color="auto" w:fill="F3FAFE"/>
          </w:tcPr>
          <w:p>
            <w:pPr>
              <w:pStyle w:val="10"/>
              <w:spacing w:before="56"/>
              <w:ind w:left="302" w:right="299"/>
              <w:rPr>
                <w:sz w:val="18"/>
              </w:rPr>
            </w:pPr>
            <w:r>
              <w:rPr>
                <w:color w:val="5C5B5A"/>
                <w:w w:val="105"/>
                <w:sz w:val="18"/>
              </w:rPr>
              <w:t>27</w:t>
            </w:r>
          </w:p>
        </w:tc>
        <w:tc>
          <w:tcPr>
            <w:tcW w:w="963" w:type="dxa"/>
            <w:shd w:val="clear" w:color="auto" w:fill="F3FAFE"/>
          </w:tcPr>
          <w:p>
            <w:pPr>
              <w:pStyle w:val="10"/>
              <w:spacing w:before="61"/>
              <w:ind w:left="299" w:right="295"/>
              <w:rPr>
                <w:sz w:val="18"/>
              </w:rPr>
            </w:pPr>
            <w:r>
              <w:rPr>
                <w:color w:val="5C5B5A"/>
                <w:sz w:val="18"/>
              </w:rPr>
              <w:t>30</w:t>
            </w:r>
          </w:p>
        </w:tc>
        <w:tc>
          <w:tcPr>
            <w:tcW w:w="937" w:type="dxa"/>
            <w:shd w:val="clear" w:color="auto" w:fill="F3FAFE"/>
          </w:tcPr>
          <w:p>
            <w:pPr>
              <w:pStyle w:val="10"/>
              <w:spacing w:before="56"/>
              <w:ind w:left="298" w:right="275"/>
              <w:rPr>
                <w:sz w:val="18"/>
              </w:rPr>
            </w:pPr>
            <w:r>
              <w:rPr>
                <w:color w:val="5C5B5A"/>
                <w:sz w:val="18"/>
              </w:rPr>
              <w:t>31</w:t>
            </w:r>
          </w:p>
        </w:tc>
        <w:tc>
          <w:tcPr>
            <w:tcW w:w="988" w:type="dxa"/>
            <w:shd w:val="clear" w:color="auto" w:fill="F3FAFE"/>
          </w:tcPr>
          <w:p>
            <w:pPr>
              <w:pStyle w:val="10"/>
              <w:spacing w:before="61"/>
              <w:ind w:left="273" w:right="247"/>
              <w:rPr>
                <w:sz w:val="18"/>
              </w:rPr>
            </w:pPr>
            <w:r>
              <w:rPr>
                <w:color w:val="5C5B5A"/>
                <w:sz w:val="18"/>
              </w:rPr>
              <w:t>33</w:t>
            </w:r>
          </w:p>
        </w:tc>
        <w:tc>
          <w:tcPr>
            <w:tcW w:w="965" w:type="dxa"/>
            <w:shd w:val="clear" w:color="auto" w:fill="F3FAFE"/>
          </w:tcPr>
          <w:p>
            <w:pPr>
              <w:pStyle w:val="10"/>
              <w:spacing w:before="61"/>
              <w:ind w:left="249" w:right="250"/>
              <w:rPr>
                <w:sz w:val="18"/>
              </w:rPr>
            </w:pPr>
            <w:r>
              <w:rPr>
                <w:color w:val="5C5B5A"/>
                <w:sz w:val="18"/>
              </w:rPr>
              <w:t>33</w:t>
            </w:r>
          </w:p>
        </w:tc>
        <w:tc>
          <w:tcPr>
            <w:tcW w:w="951" w:type="dxa"/>
            <w:shd w:val="clear" w:color="auto" w:fill="F3FAFE"/>
          </w:tcPr>
          <w:p>
            <w:pPr>
              <w:pStyle w:val="10"/>
              <w:spacing w:before="61"/>
              <w:ind w:left="247" w:right="238"/>
              <w:rPr>
                <w:sz w:val="18"/>
              </w:rPr>
            </w:pPr>
            <w:r>
              <w:rPr>
                <w:color w:val="5C5B5A"/>
                <w:w w:val="105"/>
                <w:sz w:val="18"/>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2955" w:type="dxa"/>
            <w:shd w:val="clear" w:color="auto" w:fill="E6F4FD"/>
          </w:tcPr>
          <w:p>
            <w:pPr>
              <w:pStyle w:val="10"/>
              <w:spacing w:before="56"/>
              <w:ind w:left="213" w:right="260"/>
              <w:rPr>
                <w:sz w:val="18"/>
              </w:rPr>
            </w:pPr>
            <w:r>
              <w:rPr>
                <w:rFonts w:hint="eastAsia" w:ascii="宋体" w:eastAsia="宋体"/>
                <w:color w:val="5C5B5A"/>
                <w:sz w:val="17"/>
              </w:rPr>
              <w:t xml:space="preserve">噪音 </w:t>
            </w:r>
            <w:r>
              <w:rPr>
                <w:color w:val="5C5B5A"/>
                <w:sz w:val="18"/>
              </w:rPr>
              <w:t>Noise level(db)A</w:t>
            </w:r>
          </w:p>
        </w:tc>
        <w:tc>
          <w:tcPr>
            <w:tcW w:w="917" w:type="dxa"/>
            <w:shd w:val="clear" w:color="auto" w:fill="E6F4FD"/>
          </w:tcPr>
          <w:p>
            <w:pPr>
              <w:pStyle w:val="10"/>
              <w:spacing w:before="58"/>
              <w:ind w:left="251" w:right="302"/>
              <w:rPr>
                <w:sz w:val="18"/>
              </w:rPr>
            </w:pPr>
            <w:r>
              <w:rPr>
                <w:color w:val="5C5B5A"/>
                <w:w w:val="105"/>
                <w:sz w:val="18"/>
              </w:rPr>
              <w:t>75</w:t>
            </w:r>
          </w:p>
        </w:tc>
        <w:tc>
          <w:tcPr>
            <w:tcW w:w="962" w:type="dxa"/>
            <w:shd w:val="clear" w:color="auto" w:fill="E6F4FD"/>
          </w:tcPr>
          <w:p>
            <w:pPr>
              <w:pStyle w:val="10"/>
              <w:spacing w:before="58"/>
              <w:ind w:left="300" w:right="303"/>
              <w:rPr>
                <w:sz w:val="18"/>
              </w:rPr>
            </w:pPr>
            <w:r>
              <w:rPr>
                <w:color w:val="5C5B5A"/>
                <w:sz w:val="18"/>
              </w:rPr>
              <w:t>75</w:t>
            </w:r>
          </w:p>
        </w:tc>
        <w:tc>
          <w:tcPr>
            <w:tcW w:w="963" w:type="dxa"/>
            <w:shd w:val="clear" w:color="auto" w:fill="E6F4FD"/>
          </w:tcPr>
          <w:p>
            <w:pPr>
              <w:pStyle w:val="10"/>
              <w:spacing w:before="58"/>
              <w:ind w:left="297" w:right="302"/>
              <w:rPr>
                <w:sz w:val="18"/>
              </w:rPr>
            </w:pPr>
            <w:r>
              <w:rPr>
                <w:color w:val="5C5B5A"/>
                <w:sz w:val="18"/>
              </w:rPr>
              <w:t>75</w:t>
            </w:r>
          </w:p>
        </w:tc>
        <w:tc>
          <w:tcPr>
            <w:tcW w:w="937" w:type="dxa"/>
            <w:shd w:val="clear" w:color="auto" w:fill="E6F4FD"/>
          </w:tcPr>
          <w:p>
            <w:pPr>
              <w:pStyle w:val="10"/>
              <w:spacing w:before="58"/>
              <w:ind w:left="297" w:right="275"/>
              <w:rPr>
                <w:sz w:val="18"/>
              </w:rPr>
            </w:pPr>
            <w:r>
              <w:rPr>
                <w:color w:val="5C5B5A"/>
                <w:w w:val="105"/>
                <w:sz w:val="18"/>
              </w:rPr>
              <w:t>75</w:t>
            </w:r>
          </w:p>
        </w:tc>
        <w:tc>
          <w:tcPr>
            <w:tcW w:w="988" w:type="dxa"/>
            <w:shd w:val="clear" w:color="auto" w:fill="E6F4FD"/>
          </w:tcPr>
          <w:p>
            <w:pPr>
              <w:pStyle w:val="10"/>
              <w:spacing w:before="45"/>
              <w:ind w:left="273" w:right="250"/>
              <w:rPr>
                <w:rFonts w:ascii="Times New Roman"/>
                <w:sz w:val="20"/>
              </w:rPr>
            </w:pPr>
            <w:r>
              <w:rPr>
                <w:rFonts w:ascii="Times New Roman"/>
                <w:color w:val="5C5B5A"/>
                <w:w w:val="110"/>
                <w:sz w:val="20"/>
              </w:rPr>
              <w:t>80</w:t>
            </w:r>
          </w:p>
        </w:tc>
        <w:tc>
          <w:tcPr>
            <w:tcW w:w="965" w:type="dxa"/>
            <w:shd w:val="clear" w:color="auto" w:fill="E6F4FD"/>
          </w:tcPr>
          <w:p>
            <w:pPr>
              <w:pStyle w:val="10"/>
              <w:spacing w:before="45"/>
              <w:ind w:left="249" w:right="253"/>
              <w:rPr>
                <w:rFonts w:ascii="Times New Roman"/>
                <w:sz w:val="20"/>
              </w:rPr>
            </w:pPr>
            <w:r>
              <w:rPr>
                <w:rFonts w:ascii="Times New Roman"/>
                <w:color w:val="5C5B5A"/>
                <w:w w:val="110"/>
                <w:sz w:val="20"/>
              </w:rPr>
              <w:t>80</w:t>
            </w:r>
          </w:p>
        </w:tc>
        <w:tc>
          <w:tcPr>
            <w:tcW w:w="951" w:type="dxa"/>
            <w:shd w:val="clear" w:color="auto" w:fill="E6F4FD"/>
          </w:tcPr>
          <w:p>
            <w:pPr>
              <w:pStyle w:val="10"/>
              <w:spacing w:before="45"/>
              <w:ind w:left="247" w:right="243"/>
              <w:rPr>
                <w:rFonts w:ascii="Times New Roman"/>
                <w:sz w:val="20"/>
              </w:rPr>
            </w:pPr>
            <w:r>
              <w:rPr>
                <w:rFonts w:ascii="Times New Roman"/>
                <w:color w:val="5C5B5A"/>
                <w:w w:val="105"/>
                <w:sz w:val="20"/>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2955" w:type="dxa"/>
            <w:shd w:val="clear" w:color="auto" w:fill="F3FAFE"/>
          </w:tcPr>
          <w:p>
            <w:pPr>
              <w:pStyle w:val="10"/>
              <w:spacing w:before="58"/>
              <w:ind w:left="213" w:right="258"/>
              <w:rPr>
                <w:sz w:val="18"/>
              </w:rPr>
            </w:pPr>
            <w:r>
              <w:rPr>
                <w:rFonts w:hint="eastAsia" w:ascii="宋体" w:eastAsia="宋体"/>
                <w:color w:val="5C5B5A"/>
                <w:w w:val="105"/>
                <w:sz w:val="17"/>
              </w:rPr>
              <w:t>风量</w:t>
            </w:r>
            <w:r>
              <w:rPr>
                <w:color w:val="5C5B5A"/>
                <w:w w:val="105"/>
                <w:sz w:val="18"/>
              </w:rPr>
              <w:t>Airflow(m3/h)</w:t>
            </w:r>
          </w:p>
        </w:tc>
        <w:tc>
          <w:tcPr>
            <w:tcW w:w="917" w:type="dxa"/>
            <w:shd w:val="clear" w:color="auto" w:fill="F3FAFE"/>
          </w:tcPr>
          <w:p>
            <w:pPr>
              <w:pStyle w:val="10"/>
              <w:ind w:left="256" w:right="299"/>
              <w:rPr>
                <w:sz w:val="18"/>
              </w:rPr>
            </w:pPr>
            <w:r>
              <w:rPr>
                <w:color w:val="5C5B5A"/>
                <w:w w:val="105"/>
                <w:sz w:val="18"/>
              </w:rPr>
              <w:t>316</w:t>
            </w:r>
          </w:p>
        </w:tc>
        <w:tc>
          <w:tcPr>
            <w:tcW w:w="962" w:type="dxa"/>
            <w:shd w:val="clear" w:color="auto" w:fill="F3FAFE"/>
          </w:tcPr>
          <w:p>
            <w:pPr>
              <w:pStyle w:val="10"/>
              <w:ind w:left="302" w:right="303"/>
              <w:rPr>
                <w:sz w:val="18"/>
              </w:rPr>
            </w:pPr>
            <w:r>
              <w:rPr>
                <w:color w:val="5C5B5A"/>
                <w:w w:val="105"/>
                <w:sz w:val="18"/>
              </w:rPr>
              <w:t>316</w:t>
            </w:r>
          </w:p>
        </w:tc>
        <w:tc>
          <w:tcPr>
            <w:tcW w:w="963" w:type="dxa"/>
            <w:shd w:val="clear" w:color="auto" w:fill="F3FAFE"/>
          </w:tcPr>
          <w:p>
            <w:pPr>
              <w:pStyle w:val="10"/>
              <w:ind w:left="299" w:right="296"/>
              <w:rPr>
                <w:sz w:val="18"/>
              </w:rPr>
            </w:pPr>
            <w:r>
              <w:rPr>
                <w:color w:val="5C5B5A"/>
                <w:w w:val="105"/>
                <w:sz w:val="18"/>
              </w:rPr>
              <w:t>536</w:t>
            </w:r>
          </w:p>
        </w:tc>
        <w:tc>
          <w:tcPr>
            <w:tcW w:w="937" w:type="dxa"/>
            <w:shd w:val="clear" w:color="auto" w:fill="F3FAFE"/>
          </w:tcPr>
          <w:p>
            <w:pPr>
              <w:pStyle w:val="10"/>
              <w:ind w:left="300" w:right="270"/>
              <w:rPr>
                <w:sz w:val="18"/>
              </w:rPr>
            </w:pPr>
            <w:r>
              <w:rPr>
                <w:color w:val="5C5B5A"/>
                <w:w w:val="105"/>
                <w:sz w:val="18"/>
              </w:rPr>
              <w:t>536</w:t>
            </w:r>
          </w:p>
        </w:tc>
        <w:tc>
          <w:tcPr>
            <w:tcW w:w="988" w:type="dxa"/>
            <w:shd w:val="clear" w:color="auto" w:fill="F3FAFE"/>
          </w:tcPr>
          <w:p>
            <w:pPr>
              <w:pStyle w:val="10"/>
              <w:ind w:left="273" w:right="253"/>
              <w:rPr>
                <w:sz w:val="18"/>
              </w:rPr>
            </w:pPr>
            <w:r>
              <w:rPr>
                <w:color w:val="5C5B5A"/>
                <w:w w:val="105"/>
                <w:sz w:val="18"/>
              </w:rPr>
              <w:t>1260</w:t>
            </w:r>
          </w:p>
        </w:tc>
        <w:tc>
          <w:tcPr>
            <w:tcW w:w="965" w:type="dxa"/>
            <w:shd w:val="clear" w:color="auto" w:fill="F3FAFE"/>
          </w:tcPr>
          <w:p>
            <w:pPr>
              <w:pStyle w:val="10"/>
              <w:ind w:left="249" w:right="255"/>
              <w:rPr>
                <w:sz w:val="18"/>
              </w:rPr>
            </w:pPr>
            <w:r>
              <w:rPr>
                <w:color w:val="5C5B5A"/>
                <w:w w:val="105"/>
                <w:sz w:val="18"/>
              </w:rPr>
              <w:t>1260</w:t>
            </w:r>
          </w:p>
        </w:tc>
        <w:tc>
          <w:tcPr>
            <w:tcW w:w="951" w:type="dxa"/>
            <w:shd w:val="clear" w:color="auto" w:fill="F3FAFE"/>
          </w:tcPr>
          <w:p>
            <w:pPr>
              <w:pStyle w:val="10"/>
              <w:ind w:left="247" w:right="243"/>
              <w:rPr>
                <w:sz w:val="18"/>
              </w:rPr>
            </w:pPr>
            <w:r>
              <w:rPr>
                <w:color w:val="5C5B5A"/>
                <w:w w:val="105"/>
                <w:sz w:val="18"/>
              </w:rPr>
              <w:t>1260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955" w:type="dxa"/>
            <w:shd w:val="clear" w:color="auto" w:fill="E6F4FD"/>
          </w:tcPr>
          <w:p>
            <w:pPr>
              <w:pStyle w:val="10"/>
              <w:spacing w:before="50"/>
              <w:ind w:left="213" w:right="256"/>
              <w:rPr>
                <w:sz w:val="18"/>
              </w:rPr>
            </w:pPr>
            <w:r>
              <w:rPr>
                <w:rFonts w:hint="eastAsia" w:ascii="宋体" w:eastAsia="宋体"/>
                <w:color w:val="5C5B5A"/>
                <w:w w:val="105"/>
                <w:sz w:val="18"/>
              </w:rPr>
              <w:t>重呈</w:t>
            </w:r>
            <w:r>
              <w:rPr>
                <w:color w:val="5C5B5A"/>
                <w:w w:val="105"/>
                <w:sz w:val="18"/>
              </w:rPr>
              <w:t>Weight(kg)</w:t>
            </w:r>
          </w:p>
        </w:tc>
        <w:tc>
          <w:tcPr>
            <w:tcW w:w="917" w:type="dxa"/>
            <w:shd w:val="clear" w:color="auto" w:fill="E6F4FD"/>
          </w:tcPr>
          <w:p>
            <w:pPr>
              <w:pStyle w:val="10"/>
              <w:spacing w:before="61"/>
              <w:ind w:left="254" w:right="302"/>
              <w:rPr>
                <w:sz w:val="18"/>
              </w:rPr>
            </w:pPr>
            <w:r>
              <w:rPr>
                <w:color w:val="5C5B5A"/>
                <w:w w:val="105"/>
                <w:sz w:val="18"/>
              </w:rPr>
              <w:t>196</w:t>
            </w:r>
          </w:p>
        </w:tc>
        <w:tc>
          <w:tcPr>
            <w:tcW w:w="962" w:type="dxa"/>
            <w:shd w:val="clear" w:color="auto" w:fill="E6F4FD"/>
          </w:tcPr>
          <w:p>
            <w:pPr>
              <w:pStyle w:val="10"/>
              <w:spacing w:before="61"/>
              <w:ind w:left="302" w:right="302"/>
              <w:rPr>
                <w:sz w:val="18"/>
              </w:rPr>
            </w:pPr>
            <w:r>
              <w:rPr>
                <w:color w:val="5C5B5A"/>
                <w:w w:val="105"/>
                <w:sz w:val="18"/>
              </w:rPr>
              <w:t>196</w:t>
            </w:r>
          </w:p>
        </w:tc>
        <w:tc>
          <w:tcPr>
            <w:tcW w:w="963" w:type="dxa"/>
            <w:shd w:val="clear" w:color="auto" w:fill="E6F4FD"/>
          </w:tcPr>
          <w:p>
            <w:pPr>
              <w:pStyle w:val="10"/>
              <w:spacing w:before="61"/>
              <w:ind w:left="299" w:right="297"/>
              <w:rPr>
                <w:sz w:val="18"/>
              </w:rPr>
            </w:pPr>
            <w:r>
              <w:rPr>
                <w:color w:val="5C5B5A"/>
                <w:w w:val="105"/>
                <w:sz w:val="18"/>
              </w:rPr>
              <w:t>280</w:t>
            </w:r>
          </w:p>
        </w:tc>
        <w:tc>
          <w:tcPr>
            <w:tcW w:w="937" w:type="dxa"/>
            <w:shd w:val="clear" w:color="auto" w:fill="E6F4FD"/>
          </w:tcPr>
          <w:p>
            <w:pPr>
              <w:pStyle w:val="10"/>
              <w:spacing w:before="61"/>
              <w:ind w:left="300" w:right="272"/>
              <w:rPr>
                <w:sz w:val="18"/>
              </w:rPr>
            </w:pPr>
            <w:r>
              <w:rPr>
                <w:color w:val="5C5B5A"/>
                <w:w w:val="105"/>
                <w:sz w:val="18"/>
              </w:rPr>
              <w:t>280</w:t>
            </w:r>
          </w:p>
        </w:tc>
        <w:tc>
          <w:tcPr>
            <w:tcW w:w="988" w:type="dxa"/>
            <w:shd w:val="clear" w:color="auto" w:fill="E6F4FD"/>
          </w:tcPr>
          <w:p>
            <w:pPr>
              <w:pStyle w:val="10"/>
              <w:spacing w:before="61"/>
              <w:ind w:left="273" w:right="245"/>
              <w:rPr>
                <w:sz w:val="18"/>
              </w:rPr>
            </w:pPr>
            <w:r>
              <w:rPr>
                <w:color w:val="5C5B5A"/>
                <w:w w:val="105"/>
                <w:sz w:val="18"/>
              </w:rPr>
              <w:t>360</w:t>
            </w:r>
          </w:p>
        </w:tc>
        <w:tc>
          <w:tcPr>
            <w:tcW w:w="965" w:type="dxa"/>
            <w:shd w:val="clear" w:color="auto" w:fill="E6F4FD"/>
          </w:tcPr>
          <w:p>
            <w:pPr>
              <w:pStyle w:val="10"/>
              <w:spacing w:before="61"/>
              <w:ind w:left="249" w:right="250"/>
              <w:rPr>
                <w:sz w:val="18"/>
              </w:rPr>
            </w:pPr>
            <w:r>
              <w:rPr>
                <w:color w:val="5C5B5A"/>
                <w:w w:val="105"/>
                <w:sz w:val="18"/>
              </w:rPr>
              <w:t>360</w:t>
            </w:r>
          </w:p>
        </w:tc>
        <w:tc>
          <w:tcPr>
            <w:tcW w:w="951" w:type="dxa"/>
            <w:shd w:val="clear" w:color="auto" w:fill="E6F4FD"/>
          </w:tcPr>
          <w:p>
            <w:pPr>
              <w:pStyle w:val="10"/>
              <w:spacing w:before="61"/>
              <w:ind w:left="247" w:right="241"/>
              <w:rPr>
                <w:sz w:val="18"/>
              </w:rPr>
            </w:pPr>
            <w:r>
              <w:rPr>
                <w:color w:val="5C5B5A"/>
                <w:w w:val="105"/>
                <w:sz w:val="18"/>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7" w:hRule="atLeast"/>
        </w:trPr>
        <w:tc>
          <w:tcPr>
            <w:tcW w:w="2955" w:type="dxa"/>
            <w:shd w:val="clear" w:color="auto" w:fill="F3FAFE"/>
          </w:tcPr>
          <w:p>
            <w:pPr>
              <w:pStyle w:val="10"/>
              <w:spacing w:before="64" w:line="193" w:lineRule="exact"/>
              <w:ind w:left="213" w:right="264"/>
              <w:rPr>
                <w:sz w:val="18"/>
              </w:rPr>
            </w:pPr>
            <w:r>
              <w:rPr>
                <w:rFonts w:hint="eastAsia" w:ascii="宋体" w:eastAsia="宋体"/>
                <w:color w:val="5C5B5A"/>
                <w:w w:val="105"/>
                <w:sz w:val="17"/>
              </w:rPr>
              <w:t>吸尘口径</w:t>
            </w:r>
            <w:r>
              <w:rPr>
                <w:color w:val="5C5B5A"/>
                <w:w w:val="105"/>
                <w:sz w:val="18"/>
              </w:rPr>
              <w:t>Suction Caliber(mm)</w:t>
            </w:r>
          </w:p>
        </w:tc>
        <w:tc>
          <w:tcPr>
            <w:tcW w:w="917" w:type="dxa"/>
            <w:shd w:val="clear" w:color="auto" w:fill="F3FAFE"/>
          </w:tcPr>
          <w:p>
            <w:pPr>
              <w:pStyle w:val="10"/>
              <w:spacing w:before="65" w:line="192" w:lineRule="exact"/>
              <w:ind w:left="256" w:right="292"/>
              <w:rPr>
                <w:sz w:val="18"/>
              </w:rPr>
            </w:pPr>
            <w:r>
              <w:rPr>
                <w:color w:val="5C5B5A"/>
                <w:sz w:val="18"/>
              </w:rPr>
              <w:t>50</w:t>
            </w:r>
          </w:p>
        </w:tc>
        <w:tc>
          <w:tcPr>
            <w:tcW w:w="962" w:type="dxa"/>
            <w:shd w:val="clear" w:color="auto" w:fill="F3FAFE"/>
          </w:tcPr>
          <w:p>
            <w:pPr>
              <w:pStyle w:val="10"/>
              <w:spacing w:before="65" w:line="192" w:lineRule="exact"/>
              <w:ind w:left="302" w:right="296"/>
              <w:rPr>
                <w:sz w:val="18"/>
              </w:rPr>
            </w:pPr>
            <w:r>
              <w:rPr>
                <w:color w:val="5C5B5A"/>
                <w:sz w:val="18"/>
              </w:rPr>
              <w:t>50</w:t>
            </w:r>
          </w:p>
        </w:tc>
        <w:tc>
          <w:tcPr>
            <w:tcW w:w="963" w:type="dxa"/>
            <w:shd w:val="clear" w:color="auto" w:fill="F3FAFE"/>
          </w:tcPr>
          <w:p>
            <w:pPr>
              <w:pStyle w:val="10"/>
              <w:spacing w:before="65" w:line="192" w:lineRule="exact"/>
              <w:ind w:left="299" w:right="300"/>
              <w:rPr>
                <w:sz w:val="18"/>
              </w:rPr>
            </w:pPr>
            <w:r>
              <w:rPr>
                <w:color w:val="5C5B5A"/>
                <w:w w:val="105"/>
                <w:sz w:val="18"/>
              </w:rPr>
              <w:t>76</w:t>
            </w:r>
          </w:p>
        </w:tc>
        <w:tc>
          <w:tcPr>
            <w:tcW w:w="937" w:type="dxa"/>
            <w:shd w:val="clear" w:color="auto" w:fill="F3FAFE"/>
          </w:tcPr>
          <w:p>
            <w:pPr>
              <w:pStyle w:val="10"/>
              <w:spacing w:before="65" w:line="192" w:lineRule="exact"/>
              <w:ind w:left="300" w:right="272"/>
              <w:rPr>
                <w:sz w:val="18"/>
              </w:rPr>
            </w:pPr>
            <w:r>
              <w:rPr>
                <w:color w:val="5C5B5A"/>
                <w:w w:val="110"/>
                <w:sz w:val="18"/>
              </w:rPr>
              <w:t>76</w:t>
            </w:r>
          </w:p>
        </w:tc>
        <w:tc>
          <w:tcPr>
            <w:tcW w:w="988" w:type="dxa"/>
            <w:shd w:val="clear" w:color="auto" w:fill="F3FAFE"/>
          </w:tcPr>
          <w:p>
            <w:pPr>
              <w:pStyle w:val="10"/>
              <w:spacing w:before="47" w:line="210" w:lineRule="exact"/>
              <w:ind w:left="271" w:right="253"/>
              <w:rPr>
                <w:rFonts w:ascii="Times New Roman"/>
                <w:sz w:val="20"/>
              </w:rPr>
            </w:pPr>
            <w:r>
              <w:rPr>
                <w:rFonts w:ascii="Times New Roman"/>
                <w:color w:val="5C5B5A"/>
                <w:w w:val="110"/>
                <w:sz w:val="20"/>
              </w:rPr>
              <w:t>100</w:t>
            </w:r>
          </w:p>
        </w:tc>
        <w:tc>
          <w:tcPr>
            <w:tcW w:w="965" w:type="dxa"/>
            <w:shd w:val="clear" w:color="auto" w:fill="F3FAFE"/>
          </w:tcPr>
          <w:p>
            <w:pPr>
              <w:pStyle w:val="10"/>
              <w:spacing w:before="65" w:line="192" w:lineRule="exact"/>
              <w:ind w:left="249" w:right="249"/>
              <w:rPr>
                <w:sz w:val="18"/>
              </w:rPr>
            </w:pPr>
            <w:r>
              <w:rPr>
                <w:color w:val="5C5B5A"/>
                <w:w w:val="105"/>
                <w:sz w:val="18"/>
              </w:rPr>
              <w:t>100</w:t>
            </w:r>
          </w:p>
        </w:tc>
        <w:tc>
          <w:tcPr>
            <w:tcW w:w="951" w:type="dxa"/>
            <w:shd w:val="clear" w:color="auto" w:fill="F3FAFE"/>
          </w:tcPr>
          <w:p>
            <w:pPr>
              <w:pStyle w:val="10"/>
              <w:spacing w:before="65" w:line="192" w:lineRule="exact"/>
              <w:ind w:left="247" w:right="240"/>
              <w:rPr>
                <w:sz w:val="18"/>
              </w:rPr>
            </w:pPr>
            <w:r>
              <w:rPr>
                <w:color w:val="5C5B5A"/>
                <w:w w:val="105"/>
                <w:sz w:val="18"/>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9638" w:type="dxa"/>
            <w:gridSpan w:val="8"/>
            <w:shd w:val="clear" w:color="auto" w:fill="E6F4FD"/>
          </w:tcPr>
          <w:p>
            <w:pPr>
              <w:pStyle w:val="10"/>
              <w:tabs>
                <w:tab w:val="left" w:pos="3203"/>
                <w:tab w:val="left" w:pos="5131"/>
              </w:tabs>
              <w:spacing w:before="103"/>
              <w:ind w:left="240"/>
              <w:jc w:val="left"/>
              <w:rPr>
                <w:sz w:val="18"/>
              </w:rPr>
            </w:pPr>
            <w:r>
              <w:rPr>
                <w:rFonts w:hint="eastAsia" w:ascii="宋体" w:eastAsia="宋体"/>
                <w:color w:val="5C5B5A"/>
                <w:w w:val="105"/>
                <w:position w:val="1"/>
                <w:sz w:val="18"/>
              </w:rPr>
              <w:t>尺</w:t>
            </w:r>
            <w:r>
              <w:rPr>
                <w:rFonts w:hint="eastAsia" w:ascii="宋体" w:eastAsia="宋体"/>
                <w:color w:val="5C5B5A"/>
                <w:spacing w:val="-12"/>
                <w:w w:val="105"/>
                <w:position w:val="1"/>
                <w:sz w:val="18"/>
              </w:rPr>
              <w:t>寸</w:t>
            </w:r>
            <w:r>
              <w:rPr>
                <w:color w:val="5C5B5A"/>
                <w:w w:val="105"/>
                <w:position w:val="1"/>
                <w:sz w:val="18"/>
              </w:rPr>
              <w:t>Dimension</w:t>
            </w:r>
            <w:r>
              <w:rPr>
                <w:color w:val="5C5B5A"/>
                <w:spacing w:val="-34"/>
                <w:w w:val="105"/>
                <w:position w:val="1"/>
                <w:sz w:val="18"/>
              </w:rPr>
              <w:t xml:space="preserve"> </w:t>
            </w:r>
            <w:r>
              <w:rPr>
                <w:color w:val="5C5B5A"/>
                <w:w w:val="105"/>
                <w:position w:val="1"/>
                <w:sz w:val="18"/>
              </w:rPr>
              <w:t>s</w:t>
            </w:r>
            <w:r>
              <w:rPr>
                <w:color w:val="5C5B5A"/>
                <w:spacing w:val="-3"/>
                <w:w w:val="105"/>
                <w:position w:val="1"/>
                <w:sz w:val="18"/>
              </w:rPr>
              <w:t xml:space="preserve"> </w:t>
            </w:r>
            <w:r>
              <w:rPr>
                <w:color w:val="5C5B5A"/>
                <w:w w:val="105"/>
                <w:position w:val="1"/>
                <w:sz w:val="18"/>
              </w:rPr>
              <w:t>L*W*H(mm)</w:t>
            </w:r>
            <w:r>
              <w:rPr>
                <w:color w:val="5C5B5A"/>
                <w:w w:val="105"/>
                <w:position w:val="1"/>
                <w:sz w:val="18"/>
              </w:rPr>
              <w:tab/>
            </w:r>
            <w:r>
              <w:rPr>
                <w:color w:val="5C5B5A"/>
                <w:w w:val="105"/>
                <w:sz w:val="18"/>
              </w:rPr>
              <w:t>1400*650*1500</w:t>
            </w:r>
            <w:r>
              <w:rPr>
                <w:color w:val="5C5B5A"/>
                <w:w w:val="105"/>
                <w:sz w:val="18"/>
              </w:rPr>
              <w:tab/>
            </w:r>
            <w:r>
              <w:rPr>
                <w:color w:val="5C5B5A"/>
                <w:w w:val="105"/>
                <w:sz w:val="18"/>
              </w:rPr>
              <w:t>1600*700*1800</w:t>
            </w:r>
          </w:p>
        </w:tc>
      </w:tr>
    </w:tbl>
    <w:p>
      <w:pPr>
        <w:pStyle w:val="5"/>
        <w:spacing w:before="3"/>
        <w:rPr>
          <w:rFonts w:ascii="Arial"/>
          <w:sz w:val="28"/>
        </w:rPr>
      </w:pPr>
    </w:p>
    <w:p>
      <w:pPr>
        <w:spacing w:after="0"/>
        <w:rPr>
          <w:rFonts w:ascii="Arial"/>
          <w:sz w:val="28"/>
        </w:rPr>
        <w:sectPr>
          <w:pgSz w:w="11910" w:h="16840"/>
          <w:pgMar w:top="1120" w:right="0" w:bottom="280" w:left="920" w:header="720" w:footer="720" w:gutter="0"/>
          <w:cols w:space="720" w:num="1"/>
        </w:sectPr>
      </w:pPr>
    </w:p>
    <w:p>
      <w:pPr>
        <w:pStyle w:val="5"/>
        <w:spacing w:before="5"/>
        <w:rPr>
          <w:rFonts w:ascii="Arial"/>
          <w:sz w:val="8"/>
        </w:rPr>
      </w:pPr>
    </w:p>
    <w:p>
      <w:pPr>
        <w:spacing w:before="0"/>
        <w:ind w:left="211" w:right="0" w:firstLine="0"/>
        <w:jc w:val="left"/>
        <w:rPr>
          <w:rFonts w:ascii="Arial"/>
          <w:sz w:val="10"/>
        </w:rPr>
      </w:pPr>
      <w:r>
        <mc:AlternateContent>
          <mc:Choice Requires="wpg">
            <w:drawing>
              <wp:anchor distT="0" distB="0" distL="114300" distR="114300" simplePos="0" relativeHeight="251662336" behindDoc="1" locked="0" layoutInCell="1" allowOverlap="1">
                <wp:simplePos x="0" y="0"/>
                <wp:positionH relativeFrom="page">
                  <wp:posOffset>655955</wp:posOffset>
                </wp:positionH>
                <wp:positionV relativeFrom="paragraph">
                  <wp:posOffset>-1943735</wp:posOffset>
                </wp:positionV>
                <wp:extent cx="6185535" cy="7584440"/>
                <wp:effectExtent l="635" t="3175" r="5080" b="3810"/>
                <wp:wrapNone/>
                <wp:docPr id="99" name="组合 23"/>
                <wp:cNvGraphicFramePr/>
                <a:graphic xmlns:a="http://schemas.openxmlformats.org/drawingml/2006/main">
                  <a:graphicData uri="http://schemas.microsoft.com/office/word/2010/wordprocessingGroup">
                    <wpg:wgp>
                      <wpg:cNvGrpSpPr/>
                      <wpg:grpSpPr>
                        <a:xfrm>
                          <a:off x="0" y="0"/>
                          <a:ext cx="6185535" cy="7584440"/>
                          <a:chOff x="1034" y="-3062"/>
                          <a:chExt cx="9741" cy="11944"/>
                        </a:xfrm>
                      </wpg:grpSpPr>
                      <wps:wsp>
                        <wps:cNvPr id="45" name="矩形 24"/>
                        <wps:cNvSpPr/>
                        <wps:spPr>
                          <a:xfrm>
                            <a:off x="1138" y="-1083"/>
                            <a:ext cx="2905" cy="330"/>
                          </a:xfrm>
                          <a:prstGeom prst="rect">
                            <a:avLst/>
                          </a:prstGeom>
                          <a:solidFill>
                            <a:srgbClr val="F3FAFE"/>
                          </a:solidFill>
                          <a:ln>
                            <a:noFill/>
                          </a:ln>
                        </wps:spPr>
                        <wps:bodyPr upright="1"/>
                      </wps:wsp>
                      <wps:wsp>
                        <wps:cNvPr id="46" name="矩形 25"/>
                        <wps:cNvSpPr/>
                        <wps:spPr>
                          <a:xfrm>
                            <a:off x="1138" y="-1083"/>
                            <a:ext cx="2905" cy="330"/>
                          </a:xfrm>
                          <a:prstGeom prst="rect">
                            <a:avLst/>
                          </a:prstGeom>
                          <a:noFill/>
                          <a:ln w="2743" cap="flat" cmpd="sng">
                            <a:solidFill>
                              <a:srgbClr val="FFFFFF"/>
                            </a:solidFill>
                            <a:prstDash val="solid"/>
                            <a:miter/>
                            <a:headEnd type="none" w="med" len="med"/>
                            <a:tailEnd type="none" w="med" len="med"/>
                          </a:ln>
                        </wps:spPr>
                        <wps:bodyPr upright="1"/>
                      </wps:wsp>
                      <wps:wsp>
                        <wps:cNvPr id="47" name="矩形 26"/>
                        <wps:cNvSpPr/>
                        <wps:spPr>
                          <a:xfrm>
                            <a:off x="1138" y="-753"/>
                            <a:ext cx="2905" cy="330"/>
                          </a:xfrm>
                          <a:prstGeom prst="rect">
                            <a:avLst/>
                          </a:prstGeom>
                          <a:solidFill>
                            <a:srgbClr val="E6F4FD"/>
                          </a:solidFill>
                          <a:ln>
                            <a:noFill/>
                          </a:ln>
                        </wps:spPr>
                        <wps:bodyPr upright="1"/>
                      </wps:wsp>
                      <wps:wsp>
                        <wps:cNvPr id="48" name="任意多边形 27"/>
                        <wps:cNvSpPr/>
                        <wps:spPr>
                          <a:xfrm>
                            <a:off x="1138" y="-1410"/>
                            <a:ext cx="3866" cy="987"/>
                          </a:xfrm>
                          <a:custGeom>
                            <a:avLst/>
                            <a:gdLst/>
                            <a:ahLst/>
                            <a:cxnLst/>
                            <a:pathLst>
                              <a:path w="3866" h="987">
                                <a:moveTo>
                                  <a:pt x="0" y="657"/>
                                </a:moveTo>
                                <a:lnTo>
                                  <a:pt x="2905" y="657"/>
                                </a:lnTo>
                                <a:lnTo>
                                  <a:pt x="2905" y="987"/>
                                </a:lnTo>
                                <a:lnTo>
                                  <a:pt x="0" y="987"/>
                                </a:lnTo>
                                <a:lnTo>
                                  <a:pt x="0" y="657"/>
                                </a:lnTo>
                                <a:close/>
                                <a:moveTo>
                                  <a:pt x="3866" y="0"/>
                                </a:moveTo>
                                <a:lnTo>
                                  <a:pt x="2905" y="0"/>
                                </a:lnTo>
                                <a:lnTo>
                                  <a:pt x="2905" y="330"/>
                                </a:lnTo>
                                <a:lnTo>
                                  <a:pt x="3866" y="330"/>
                                </a:lnTo>
                                <a:lnTo>
                                  <a:pt x="3866" y="0"/>
                                </a:lnTo>
                                <a:close/>
                              </a:path>
                            </a:pathLst>
                          </a:custGeom>
                          <a:noFill/>
                          <a:ln w="2743" cap="flat" cmpd="sng">
                            <a:solidFill>
                              <a:srgbClr val="FFFFFF"/>
                            </a:solidFill>
                            <a:prstDash val="solid"/>
                            <a:headEnd type="none" w="med" len="med"/>
                            <a:tailEnd type="none" w="med" len="med"/>
                          </a:ln>
                        </wps:spPr>
                        <wps:bodyPr upright="1"/>
                      </wps:wsp>
                      <wps:wsp>
                        <wps:cNvPr id="49" name="矩形 28"/>
                        <wps:cNvSpPr/>
                        <wps:spPr>
                          <a:xfrm>
                            <a:off x="4043" y="-1083"/>
                            <a:ext cx="962" cy="330"/>
                          </a:xfrm>
                          <a:prstGeom prst="rect">
                            <a:avLst/>
                          </a:prstGeom>
                          <a:solidFill>
                            <a:srgbClr val="F3FAFE"/>
                          </a:solidFill>
                          <a:ln>
                            <a:noFill/>
                          </a:ln>
                        </wps:spPr>
                        <wps:bodyPr upright="1"/>
                      </wps:wsp>
                      <wps:wsp>
                        <wps:cNvPr id="50" name="矩形 29"/>
                        <wps:cNvSpPr/>
                        <wps:spPr>
                          <a:xfrm>
                            <a:off x="4043" y="-1083"/>
                            <a:ext cx="962" cy="330"/>
                          </a:xfrm>
                          <a:prstGeom prst="rect">
                            <a:avLst/>
                          </a:prstGeom>
                          <a:noFill/>
                          <a:ln w="2743" cap="flat" cmpd="sng">
                            <a:solidFill>
                              <a:srgbClr val="FFFFFF"/>
                            </a:solidFill>
                            <a:prstDash val="solid"/>
                            <a:miter/>
                            <a:headEnd type="none" w="med" len="med"/>
                            <a:tailEnd type="none" w="med" len="med"/>
                          </a:ln>
                        </wps:spPr>
                        <wps:bodyPr upright="1"/>
                      </wps:wsp>
                      <wps:wsp>
                        <wps:cNvPr id="51" name="矩形 30"/>
                        <wps:cNvSpPr/>
                        <wps:spPr>
                          <a:xfrm>
                            <a:off x="4043" y="-753"/>
                            <a:ext cx="1923" cy="330"/>
                          </a:xfrm>
                          <a:prstGeom prst="rect">
                            <a:avLst/>
                          </a:prstGeom>
                          <a:solidFill>
                            <a:srgbClr val="E6F4FD"/>
                          </a:solidFill>
                          <a:ln>
                            <a:noFill/>
                          </a:ln>
                        </wps:spPr>
                        <wps:bodyPr upright="1"/>
                      </wps:wsp>
                      <wps:wsp>
                        <wps:cNvPr id="52" name="任意多边形 31"/>
                        <wps:cNvSpPr/>
                        <wps:spPr>
                          <a:xfrm>
                            <a:off x="4043" y="-1740"/>
                            <a:ext cx="1923" cy="1317"/>
                          </a:xfrm>
                          <a:custGeom>
                            <a:avLst/>
                            <a:gdLst/>
                            <a:ahLst/>
                            <a:cxnLst/>
                            <a:pathLst>
                              <a:path w="1923" h="1317">
                                <a:moveTo>
                                  <a:pt x="1923" y="987"/>
                                </a:moveTo>
                                <a:lnTo>
                                  <a:pt x="0" y="987"/>
                                </a:lnTo>
                                <a:lnTo>
                                  <a:pt x="0" y="1317"/>
                                </a:lnTo>
                                <a:lnTo>
                                  <a:pt x="1923" y="1317"/>
                                </a:lnTo>
                                <a:lnTo>
                                  <a:pt x="1923" y="987"/>
                                </a:lnTo>
                                <a:close/>
                                <a:moveTo>
                                  <a:pt x="961" y="330"/>
                                </a:moveTo>
                                <a:lnTo>
                                  <a:pt x="1923" y="330"/>
                                </a:lnTo>
                                <a:lnTo>
                                  <a:pt x="1923" y="0"/>
                                </a:lnTo>
                                <a:lnTo>
                                  <a:pt x="961" y="0"/>
                                </a:lnTo>
                                <a:lnTo>
                                  <a:pt x="961" y="330"/>
                                </a:lnTo>
                                <a:close/>
                                <a:moveTo>
                                  <a:pt x="961" y="330"/>
                                </a:moveTo>
                                <a:lnTo>
                                  <a:pt x="1923" y="330"/>
                                </a:lnTo>
                                <a:lnTo>
                                  <a:pt x="1923" y="660"/>
                                </a:lnTo>
                                <a:lnTo>
                                  <a:pt x="961" y="660"/>
                                </a:lnTo>
                                <a:lnTo>
                                  <a:pt x="961" y="330"/>
                                </a:lnTo>
                                <a:close/>
                              </a:path>
                            </a:pathLst>
                          </a:custGeom>
                          <a:noFill/>
                          <a:ln w="2743" cap="flat" cmpd="sng">
                            <a:solidFill>
                              <a:srgbClr val="FFFFFF"/>
                            </a:solidFill>
                            <a:prstDash val="solid"/>
                            <a:headEnd type="none" w="med" len="med"/>
                            <a:tailEnd type="none" w="med" len="med"/>
                          </a:ln>
                        </wps:spPr>
                        <wps:bodyPr upright="1"/>
                      </wps:wsp>
                      <wps:wsp>
                        <wps:cNvPr id="53" name="矩形 32"/>
                        <wps:cNvSpPr/>
                        <wps:spPr>
                          <a:xfrm>
                            <a:off x="5004" y="-1083"/>
                            <a:ext cx="962" cy="330"/>
                          </a:xfrm>
                          <a:prstGeom prst="rect">
                            <a:avLst/>
                          </a:prstGeom>
                          <a:solidFill>
                            <a:srgbClr val="F3FAFE"/>
                          </a:solidFill>
                          <a:ln>
                            <a:noFill/>
                          </a:ln>
                        </wps:spPr>
                        <wps:bodyPr upright="1"/>
                      </wps:wsp>
                      <wps:wsp>
                        <wps:cNvPr id="54" name="任意多边形 33"/>
                        <wps:cNvSpPr/>
                        <wps:spPr>
                          <a:xfrm>
                            <a:off x="5004" y="-2070"/>
                            <a:ext cx="1923" cy="1317"/>
                          </a:xfrm>
                          <a:custGeom>
                            <a:avLst/>
                            <a:gdLst/>
                            <a:ahLst/>
                            <a:cxnLst/>
                            <a:pathLst>
                              <a:path w="1923" h="1317">
                                <a:moveTo>
                                  <a:pt x="0" y="1317"/>
                                </a:moveTo>
                                <a:lnTo>
                                  <a:pt x="962" y="1317"/>
                                </a:lnTo>
                                <a:lnTo>
                                  <a:pt x="962" y="987"/>
                                </a:lnTo>
                                <a:lnTo>
                                  <a:pt x="0" y="987"/>
                                </a:lnTo>
                                <a:lnTo>
                                  <a:pt x="0" y="1317"/>
                                </a:lnTo>
                                <a:close/>
                                <a:moveTo>
                                  <a:pt x="1923" y="0"/>
                                </a:moveTo>
                                <a:lnTo>
                                  <a:pt x="962" y="0"/>
                                </a:lnTo>
                                <a:lnTo>
                                  <a:pt x="962" y="330"/>
                                </a:lnTo>
                                <a:lnTo>
                                  <a:pt x="1923" y="330"/>
                                </a:lnTo>
                                <a:lnTo>
                                  <a:pt x="1923" y="0"/>
                                </a:lnTo>
                                <a:close/>
                                <a:moveTo>
                                  <a:pt x="1923" y="660"/>
                                </a:moveTo>
                                <a:lnTo>
                                  <a:pt x="962" y="660"/>
                                </a:lnTo>
                                <a:lnTo>
                                  <a:pt x="962" y="330"/>
                                </a:lnTo>
                                <a:lnTo>
                                  <a:pt x="1923" y="330"/>
                                </a:lnTo>
                                <a:lnTo>
                                  <a:pt x="1923" y="660"/>
                                </a:lnTo>
                                <a:close/>
                                <a:moveTo>
                                  <a:pt x="1923" y="660"/>
                                </a:moveTo>
                                <a:lnTo>
                                  <a:pt x="962" y="660"/>
                                </a:lnTo>
                                <a:lnTo>
                                  <a:pt x="962" y="990"/>
                                </a:lnTo>
                                <a:lnTo>
                                  <a:pt x="1923" y="990"/>
                                </a:lnTo>
                                <a:lnTo>
                                  <a:pt x="1923" y="660"/>
                                </a:lnTo>
                                <a:close/>
                              </a:path>
                            </a:pathLst>
                          </a:custGeom>
                          <a:noFill/>
                          <a:ln w="2743" cap="flat" cmpd="sng">
                            <a:solidFill>
                              <a:srgbClr val="FFFFFF"/>
                            </a:solidFill>
                            <a:prstDash val="solid"/>
                            <a:headEnd type="none" w="med" len="med"/>
                            <a:tailEnd type="none" w="med" len="med"/>
                          </a:ln>
                        </wps:spPr>
                        <wps:bodyPr upright="1"/>
                      </wps:wsp>
                      <wps:wsp>
                        <wps:cNvPr id="55" name="矩形 34"/>
                        <wps:cNvSpPr/>
                        <wps:spPr>
                          <a:xfrm>
                            <a:off x="5965" y="-1083"/>
                            <a:ext cx="962" cy="330"/>
                          </a:xfrm>
                          <a:prstGeom prst="rect">
                            <a:avLst/>
                          </a:prstGeom>
                          <a:solidFill>
                            <a:srgbClr val="F3FAFE"/>
                          </a:solidFill>
                          <a:ln>
                            <a:noFill/>
                          </a:ln>
                        </wps:spPr>
                        <wps:bodyPr upright="1"/>
                      </wps:wsp>
                      <wps:wsp>
                        <wps:cNvPr id="56" name="任意多边形 35"/>
                        <wps:cNvSpPr/>
                        <wps:spPr>
                          <a:xfrm>
                            <a:off x="5965" y="-2730"/>
                            <a:ext cx="1923" cy="1977"/>
                          </a:xfrm>
                          <a:custGeom>
                            <a:avLst/>
                            <a:gdLst/>
                            <a:ahLst/>
                            <a:cxnLst/>
                            <a:pathLst>
                              <a:path w="1923" h="1977">
                                <a:moveTo>
                                  <a:pt x="961" y="1977"/>
                                </a:moveTo>
                                <a:lnTo>
                                  <a:pt x="0" y="1977"/>
                                </a:lnTo>
                                <a:lnTo>
                                  <a:pt x="0" y="1647"/>
                                </a:lnTo>
                                <a:lnTo>
                                  <a:pt x="961" y="1647"/>
                                </a:lnTo>
                                <a:lnTo>
                                  <a:pt x="961" y="1977"/>
                                </a:lnTo>
                                <a:close/>
                                <a:moveTo>
                                  <a:pt x="961" y="660"/>
                                </a:moveTo>
                                <a:lnTo>
                                  <a:pt x="1922" y="660"/>
                                </a:lnTo>
                                <a:lnTo>
                                  <a:pt x="1922" y="330"/>
                                </a:lnTo>
                                <a:lnTo>
                                  <a:pt x="961" y="330"/>
                                </a:lnTo>
                                <a:lnTo>
                                  <a:pt x="961" y="660"/>
                                </a:lnTo>
                                <a:close/>
                                <a:moveTo>
                                  <a:pt x="961" y="0"/>
                                </a:moveTo>
                                <a:lnTo>
                                  <a:pt x="1922" y="0"/>
                                </a:lnTo>
                                <a:lnTo>
                                  <a:pt x="1922" y="330"/>
                                </a:lnTo>
                                <a:lnTo>
                                  <a:pt x="961" y="330"/>
                                </a:lnTo>
                                <a:lnTo>
                                  <a:pt x="961" y="0"/>
                                </a:lnTo>
                                <a:close/>
                                <a:moveTo>
                                  <a:pt x="961" y="660"/>
                                </a:moveTo>
                                <a:lnTo>
                                  <a:pt x="1922" y="660"/>
                                </a:lnTo>
                                <a:lnTo>
                                  <a:pt x="1922" y="990"/>
                                </a:lnTo>
                                <a:lnTo>
                                  <a:pt x="961" y="990"/>
                                </a:lnTo>
                                <a:lnTo>
                                  <a:pt x="961" y="660"/>
                                </a:lnTo>
                                <a:close/>
                                <a:moveTo>
                                  <a:pt x="961" y="1320"/>
                                </a:moveTo>
                                <a:lnTo>
                                  <a:pt x="1922" y="1320"/>
                                </a:lnTo>
                                <a:lnTo>
                                  <a:pt x="1922" y="990"/>
                                </a:lnTo>
                                <a:lnTo>
                                  <a:pt x="961" y="990"/>
                                </a:lnTo>
                                <a:lnTo>
                                  <a:pt x="961" y="1320"/>
                                </a:lnTo>
                                <a:close/>
                                <a:moveTo>
                                  <a:pt x="961" y="1320"/>
                                </a:moveTo>
                                <a:lnTo>
                                  <a:pt x="1922" y="1320"/>
                                </a:lnTo>
                                <a:lnTo>
                                  <a:pt x="1922" y="1650"/>
                                </a:lnTo>
                                <a:lnTo>
                                  <a:pt x="961" y="1650"/>
                                </a:lnTo>
                                <a:lnTo>
                                  <a:pt x="961" y="1320"/>
                                </a:lnTo>
                                <a:close/>
                              </a:path>
                            </a:pathLst>
                          </a:custGeom>
                          <a:noFill/>
                          <a:ln w="2743" cap="flat" cmpd="sng">
                            <a:solidFill>
                              <a:srgbClr val="FFFFFF"/>
                            </a:solidFill>
                            <a:prstDash val="solid"/>
                            <a:headEnd type="none" w="med" len="med"/>
                            <a:tailEnd type="none" w="med" len="med"/>
                          </a:ln>
                        </wps:spPr>
                        <wps:bodyPr upright="1"/>
                      </wps:wsp>
                      <wps:wsp>
                        <wps:cNvPr id="57" name="矩形 36"/>
                        <wps:cNvSpPr/>
                        <wps:spPr>
                          <a:xfrm>
                            <a:off x="6926" y="-1083"/>
                            <a:ext cx="962" cy="330"/>
                          </a:xfrm>
                          <a:prstGeom prst="rect">
                            <a:avLst/>
                          </a:prstGeom>
                          <a:solidFill>
                            <a:srgbClr val="F3FAFE"/>
                          </a:solidFill>
                          <a:ln>
                            <a:noFill/>
                          </a:ln>
                        </wps:spPr>
                        <wps:bodyPr upright="1"/>
                      </wps:wsp>
                      <wps:wsp>
                        <wps:cNvPr id="58" name="任意多边形 37"/>
                        <wps:cNvSpPr/>
                        <wps:spPr>
                          <a:xfrm>
                            <a:off x="6926" y="-3060"/>
                            <a:ext cx="1923" cy="2307"/>
                          </a:xfrm>
                          <a:custGeom>
                            <a:avLst/>
                            <a:gdLst/>
                            <a:ahLst/>
                            <a:cxnLst/>
                            <a:pathLst>
                              <a:path w="1923" h="2307">
                                <a:moveTo>
                                  <a:pt x="0" y="2307"/>
                                </a:moveTo>
                                <a:lnTo>
                                  <a:pt x="961" y="2307"/>
                                </a:lnTo>
                                <a:lnTo>
                                  <a:pt x="961" y="1977"/>
                                </a:lnTo>
                                <a:lnTo>
                                  <a:pt x="0" y="1977"/>
                                </a:lnTo>
                                <a:lnTo>
                                  <a:pt x="0" y="2307"/>
                                </a:lnTo>
                                <a:close/>
                                <a:moveTo>
                                  <a:pt x="1922" y="330"/>
                                </a:moveTo>
                                <a:lnTo>
                                  <a:pt x="961" y="330"/>
                                </a:lnTo>
                                <a:lnTo>
                                  <a:pt x="961" y="0"/>
                                </a:lnTo>
                                <a:lnTo>
                                  <a:pt x="1922" y="0"/>
                                </a:lnTo>
                                <a:lnTo>
                                  <a:pt x="1922" y="330"/>
                                </a:lnTo>
                                <a:close/>
                                <a:moveTo>
                                  <a:pt x="1922" y="990"/>
                                </a:moveTo>
                                <a:lnTo>
                                  <a:pt x="961" y="990"/>
                                </a:lnTo>
                                <a:lnTo>
                                  <a:pt x="961" y="660"/>
                                </a:lnTo>
                                <a:lnTo>
                                  <a:pt x="1922" y="660"/>
                                </a:lnTo>
                                <a:lnTo>
                                  <a:pt x="1922" y="990"/>
                                </a:lnTo>
                                <a:close/>
                                <a:moveTo>
                                  <a:pt x="1922" y="330"/>
                                </a:moveTo>
                                <a:lnTo>
                                  <a:pt x="961" y="330"/>
                                </a:lnTo>
                                <a:lnTo>
                                  <a:pt x="961" y="660"/>
                                </a:lnTo>
                                <a:lnTo>
                                  <a:pt x="1922" y="660"/>
                                </a:lnTo>
                                <a:lnTo>
                                  <a:pt x="1922" y="330"/>
                                </a:lnTo>
                                <a:close/>
                                <a:moveTo>
                                  <a:pt x="1922" y="990"/>
                                </a:moveTo>
                                <a:lnTo>
                                  <a:pt x="961" y="990"/>
                                </a:lnTo>
                                <a:lnTo>
                                  <a:pt x="961" y="1320"/>
                                </a:lnTo>
                                <a:lnTo>
                                  <a:pt x="1922" y="1320"/>
                                </a:lnTo>
                                <a:lnTo>
                                  <a:pt x="1922" y="990"/>
                                </a:lnTo>
                                <a:close/>
                                <a:moveTo>
                                  <a:pt x="1922" y="1650"/>
                                </a:moveTo>
                                <a:lnTo>
                                  <a:pt x="961" y="1650"/>
                                </a:lnTo>
                                <a:lnTo>
                                  <a:pt x="961" y="1320"/>
                                </a:lnTo>
                                <a:lnTo>
                                  <a:pt x="1922" y="1320"/>
                                </a:lnTo>
                                <a:lnTo>
                                  <a:pt x="1922" y="1650"/>
                                </a:lnTo>
                                <a:close/>
                                <a:moveTo>
                                  <a:pt x="1922" y="1650"/>
                                </a:moveTo>
                                <a:lnTo>
                                  <a:pt x="961" y="1650"/>
                                </a:lnTo>
                                <a:lnTo>
                                  <a:pt x="961" y="1980"/>
                                </a:lnTo>
                                <a:lnTo>
                                  <a:pt x="1922" y="1980"/>
                                </a:lnTo>
                                <a:lnTo>
                                  <a:pt x="1922" y="1650"/>
                                </a:lnTo>
                                <a:close/>
                              </a:path>
                            </a:pathLst>
                          </a:custGeom>
                          <a:noFill/>
                          <a:ln w="2743" cap="flat" cmpd="sng">
                            <a:solidFill>
                              <a:srgbClr val="FFFFFF"/>
                            </a:solidFill>
                            <a:prstDash val="solid"/>
                            <a:headEnd type="none" w="med" len="med"/>
                            <a:tailEnd type="none" w="med" len="med"/>
                          </a:ln>
                        </wps:spPr>
                        <wps:bodyPr upright="1"/>
                      </wps:wsp>
                      <wps:wsp>
                        <wps:cNvPr id="59" name="矩形 38"/>
                        <wps:cNvSpPr/>
                        <wps:spPr>
                          <a:xfrm>
                            <a:off x="7887" y="-1083"/>
                            <a:ext cx="962" cy="330"/>
                          </a:xfrm>
                          <a:prstGeom prst="rect">
                            <a:avLst/>
                          </a:prstGeom>
                          <a:solidFill>
                            <a:srgbClr val="F3FAFE"/>
                          </a:solidFill>
                          <a:ln>
                            <a:noFill/>
                          </a:ln>
                        </wps:spPr>
                        <wps:bodyPr upright="1"/>
                      </wps:wsp>
                      <wps:wsp>
                        <wps:cNvPr id="60" name="任意多边形 39"/>
                        <wps:cNvSpPr/>
                        <wps:spPr>
                          <a:xfrm>
                            <a:off x="7887" y="-3060"/>
                            <a:ext cx="1923" cy="2307"/>
                          </a:xfrm>
                          <a:custGeom>
                            <a:avLst/>
                            <a:gdLst/>
                            <a:ahLst/>
                            <a:cxnLst/>
                            <a:pathLst>
                              <a:path w="1923" h="2307">
                                <a:moveTo>
                                  <a:pt x="961" y="2307"/>
                                </a:moveTo>
                                <a:lnTo>
                                  <a:pt x="0" y="2307"/>
                                </a:lnTo>
                                <a:lnTo>
                                  <a:pt x="0" y="1977"/>
                                </a:lnTo>
                                <a:lnTo>
                                  <a:pt x="961" y="1977"/>
                                </a:lnTo>
                                <a:lnTo>
                                  <a:pt x="961" y="2307"/>
                                </a:lnTo>
                                <a:close/>
                                <a:moveTo>
                                  <a:pt x="961" y="330"/>
                                </a:moveTo>
                                <a:lnTo>
                                  <a:pt x="1922" y="330"/>
                                </a:lnTo>
                                <a:lnTo>
                                  <a:pt x="1922" y="0"/>
                                </a:lnTo>
                                <a:lnTo>
                                  <a:pt x="961" y="0"/>
                                </a:lnTo>
                                <a:lnTo>
                                  <a:pt x="961" y="330"/>
                                </a:lnTo>
                                <a:close/>
                                <a:moveTo>
                                  <a:pt x="961" y="990"/>
                                </a:moveTo>
                                <a:lnTo>
                                  <a:pt x="1922" y="990"/>
                                </a:lnTo>
                                <a:lnTo>
                                  <a:pt x="1922" y="660"/>
                                </a:lnTo>
                                <a:lnTo>
                                  <a:pt x="961" y="660"/>
                                </a:lnTo>
                                <a:lnTo>
                                  <a:pt x="961" y="990"/>
                                </a:lnTo>
                                <a:close/>
                                <a:moveTo>
                                  <a:pt x="961" y="330"/>
                                </a:moveTo>
                                <a:lnTo>
                                  <a:pt x="1922" y="330"/>
                                </a:lnTo>
                                <a:lnTo>
                                  <a:pt x="1922" y="660"/>
                                </a:lnTo>
                                <a:lnTo>
                                  <a:pt x="961" y="660"/>
                                </a:lnTo>
                                <a:lnTo>
                                  <a:pt x="961" y="330"/>
                                </a:lnTo>
                                <a:close/>
                                <a:moveTo>
                                  <a:pt x="961" y="990"/>
                                </a:moveTo>
                                <a:lnTo>
                                  <a:pt x="1922" y="990"/>
                                </a:lnTo>
                                <a:lnTo>
                                  <a:pt x="1922" y="1320"/>
                                </a:lnTo>
                                <a:lnTo>
                                  <a:pt x="961" y="1320"/>
                                </a:lnTo>
                                <a:lnTo>
                                  <a:pt x="961" y="990"/>
                                </a:lnTo>
                                <a:close/>
                                <a:moveTo>
                                  <a:pt x="961" y="1650"/>
                                </a:moveTo>
                                <a:lnTo>
                                  <a:pt x="1922" y="1650"/>
                                </a:lnTo>
                                <a:lnTo>
                                  <a:pt x="1922" y="1320"/>
                                </a:lnTo>
                                <a:lnTo>
                                  <a:pt x="961" y="1320"/>
                                </a:lnTo>
                                <a:lnTo>
                                  <a:pt x="961" y="1650"/>
                                </a:lnTo>
                                <a:close/>
                                <a:moveTo>
                                  <a:pt x="961" y="1650"/>
                                </a:moveTo>
                                <a:lnTo>
                                  <a:pt x="1922" y="1650"/>
                                </a:lnTo>
                                <a:lnTo>
                                  <a:pt x="1922" y="1980"/>
                                </a:lnTo>
                                <a:lnTo>
                                  <a:pt x="961" y="1980"/>
                                </a:lnTo>
                                <a:lnTo>
                                  <a:pt x="961" y="1650"/>
                                </a:lnTo>
                                <a:close/>
                              </a:path>
                            </a:pathLst>
                          </a:custGeom>
                          <a:noFill/>
                          <a:ln w="2743" cap="flat" cmpd="sng">
                            <a:solidFill>
                              <a:srgbClr val="FFFFFF"/>
                            </a:solidFill>
                            <a:prstDash val="solid"/>
                            <a:headEnd type="none" w="med" len="med"/>
                            <a:tailEnd type="none" w="med" len="med"/>
                          </a:ln>
                        </wps:spPr>
                        <wps:bodyPr upright="1"/>
                      </wps:wsp>
                      <wps:wsp>
                        <wps:cNvPr id="61" name="矩形 40"/>
                        <wps:cNvSpPr/>
                        <wps:spPr>
                          <a:xfrm>
                            <a:off x="8849" y="-1083"/>
                            <a:ext cx="962" cy="330"/>
                          </a:xfrm>
                          <a:prstGeom prst="rect">
                            <a:avLst/>
                          </a:prstGeom>
                          <a:solidFill>
                            <a:srgbClr val="F3FAFE"/>
                          </a:solidFill>
                          <a:ln>
                            <a:noFill/>
                          </a:ln>
                        </wps:spPr>
                        <wps:bodyPr upright="1"/>
                      </wps:wsp>
                      <wps:wsp>
                        <wps:cNvPr id="62" name="任意多边形 41"/>
                        <wps:cNvSpPr/>
                        <wps:spPr>
                          <a:xfrm>
                            <a:off x="8849" y="-3060"/>
                            <a:ext cx="1923" cy="2307"/>
                          </a:xfrm>
                          <a:custGeom>
                            <a:avLst/>
                            <a:gdLst/>
                            <a:ahLst/>
                            <a:cxnLst/>
                            <a:pathLst>
                              <a:path w="1923" h="2307">
                                <a:moveTo>
                                  <a:pt x="0" y="2307"/>
                                </a:moveTo>
                                <a:lnTo>
                                  <a:pt x="961" y="2307"/>
                                </a:lnTo>
                                <a:lnTo>
                                  <a:pt x="961" y="1977"/>
                                </a:lnTo>
                                <a:lnTo>
                                  <a:pt x="0" y="1977"/>
                                </a:lnTo>
                                <a:lnTo>
                                  <a:pt x="0" y="2307"/>
                                </a:lnTo>
                                <a:close/>
                                <a:moveTo>
                                  <a:pt x="1923" y="330"/>
                                </a:moveTo>
                                <a:lnTo>
                                  <a:pt x="961" y="330"/>
                                </a:lnTo>
                                <a:lnTo>
                                  <a:pt x="961" y="0"/>
                                </a:lnTo>
                                <a:lnTo>
                                  <a:pt x="1923" y="0"/>
                                </a:lnTo>
                                <a:lnTo>
                                  <a:pt x="1923" y="330"/>
                                </a:lnTo>
                                <a:close/>
                                <a:moveTo>
                                  <a:pt x="1923" y="990"/>
                                </a:moveTo>
                                <a:lnTo>
                                  <a:pt x="961" y="990"/>
                                </a:lnTo>
                                <a:lnTo>
                                  <a:pt x="961" y="660"/>
                                </a:lnTo>
                                <a:lnTo>
                                  <a:pt x="1923" y="660"/>
                                </a:lnTo>
                                <a:lnTo>
                                  <a:pt x="1923" y="990"/>
                                </a:lnTo>
                                <a:close/>
                                <a:moveTo>
                                  <a:pt x="1923" y="330"/>
                                </a:moveTo>
                                <a:lnTo>
                                  <a:pt x="961" y="330"/>
                                </a:lnTo>
                                <a:lnTo>
                                  <a:pt x="961" y="660"/>
                                </a:lnTo>
                                <a:lnTo>
                                  <a:pt x="1923" y="660"/>
                                </a:lnTo>
                                <a:lnTo>
                                  <a:pt x="1923" y="330"/>
                                </a:lnTo>
                                <a:close/>
                                <a:moveTo>
                                  <a:pt x="1923" y="990"/>
                                </a:moveTo>
                                <a:lnTo>
                                  <a:pt x="961" y="990"/>
                                </a:lnTo>
                                <a:lnTo>
                                  <a:pt x="961" y="1320"/>
                                </a:lnTo>
                                <a:lnTo>
                                  <a:pt x="1923" y="1320"/>
                                </a:lnTo>
                                <a:lnTo>
                                  <a:pt x="1923" y="990"/>
                                </a:lnTo>
                                <a:close/>
                                <a:moveTo>
                                  <a:pt x="1923" y="1650"/>
                                </a:moveTo>
                                <a:lnTo>
                                  <a:pt x="961" y="1650"/>
                                </a:lnTo>
                                <a:lnTo>
                                  <a:pt x="961" y="1320"/>
                                </a:lnTo>
                                <a:lnTo>
                                  <a:pt x="1923" y="1320"/>
                                </a:lnTo>
                                <a:lnTo>
                                  <a:pt x="1923" y="1650"/>
                                </a:lnTo>
                                <a:close/>
                                <a:moveTo>
                                  <a:pt x="1923" y="1650"/>
                                </a:moveTo>
                                <a:lnTo>
                                  <a:pt x="961" y="1650"/>
                                </a:lnTo>
                                <a:lnTo>
                                  <a:pt x="961" y="1980"/>
                                </a:lnTo>
                                <a:lnTo>
                                  <a:pt x="1923" y="1980"/>
                                </a:lnTo>
                                <a:lnTo>
                                  <a:pt x="1923" y="1650"/>
                                </a:lnTo>
                                <a:close/>
                              </a:path>
                            </a:pathLst>
                          </a:custGeom>
                          <a:noFill/>
                          <a:ln w="2743" cap="flat" cmpd="sng">
                            <a:solidFill>
                              <a:srgbClr val="FFFFFF"/>
                            </a:solidFill>
                            <a:prstDash val="solid"/>
                            <a:headEnd type="none" w="med" len="med"/>
                            <a:tailEnd type="none" w="med" len="med"/>
                          </a:ln>
                        </wps:spPr>
                        <wps:bodyPr upright="1"/>
                      </wps:wsp>
                      <wps:wsp>
                        <wps:cNvPr id="63" name="矩形 42"/>
                        <wps:cNvSpPr/>
                        <wps:spPr>
                          <a:xfrm>
                            <a:off x="9810" y="-1083"/>
                            <a:ext cx="962" cy="330"/>
                          </a:xfrm>
                          <a:prstGeom prst="rect">
                            <a:avLst/>
                          </a:prstGeom>
                          <a:solidFill>
                            <a:srgbClr val="F3FAFE"/>
                          </a:solidFill>
                          <a:ln>
                            <a:noFill/>
                          </a:ln>
                        </wps:spPr>
                        <wps:bodyPr upright="1"/>
                      </wps:wsp>
                      <wps:wsp>
                        <wps:cNvPr id="64" name="矩形 43"/>
                        <wps:cNvSpPr/>
                        <wps:spPr>
                          <a:xfrm>
                            <a:off x="9810" y="-1083"/>
                            <a:ext cx="962" cy="330"/>
                          </a:xfrm>
                          <a:prstGeom prst="rect">
                            <a:avLst/>
                          </a:prstGeom>
                          <a:noFill/>
                          <a:ln w="2743" cap="flat" cmpd="sng">
                            <a:solidFill>
                              <a:srgbClr val="FFFFFF"/>
                            </a:solidFill>
                            <a:prstDash val="solid"/>
                            <a:miter/>
                            <a:headEnd type="none" w="med" len="med"/>
                            <a:tailEnd type="none" w="med" len="med"/>
                          </a:ln>
                        </wps:spPr>
                        <wps:bodyPr upright="1"/>
                      </wps:wsp>
                      <wps:wsp>
                        <wps:cNvPr id="65" name="矩形 44"/>
                        <wps:cNvSpPr/>
                        <wps:spPr>
                          <a:xfrm>
                            <a:off x="7887" y="-753"/>
                            <a:ext cx="2884" cy="330"/>
                          </a:xfrm>
                          <a:prstGeom prst="rect">
                            <a:avLst/>
                          </a:prstGeom>
                          <a:solidFill>
                            <a:srgbClr val="E6F4FD"/>
                          </a:solidFill>
                          <a:ln>
                            <a:noFill/>
                          </a:ln>
                        </wps:spPr>
                        <wps:bodyPr upright="1"/>
                      </wps:wsp>
                      <wps:wsp>
                        <wps:cNvPr id="66" name="矩形 45"/>
                        <wps:cNvSpPr/>
                        <wps:spPr>
                          <a:xfrm>
                            <a:off x="7887" y="-753"/>
                            <a:ext cx="2884" cy="330"/>
                          </a:xfrm>
                          <a:prstGeom prst="rect">
                            <a:avLst/>
                          </a:prstGeom>
                          <a:noFill/>
                          <a:ln w="2743" cap="flat" cmpd="sng">
                            <a:solidFill>
                              <a:srgbClr val="FFFFFF"/>
                            </a:solidFill>
                            <a:prstDash val="solid"/>
                            <a:miter/>
                            <a:headEnd type="none" w="med" len="med"/>
                            <a:tailEnd type="none" w="med" len="med"/>
                          </a:ln>
                        </wps:spPr>
                        <wps:bodyPr upright="1"/>
                      </wps:wsp>
                      <wps:wsp>
                        <wps:cNvPr id="67" name="矩形 46"/>
                        <wps:cNvSpPr/>
                        <wps:spPr>
                          <a:xfrm>
                            <a:off x="5965" y="-753"/>
                            <a:ext cx="1923" cy="330"/>
                          </a:xfrm>
                          <a:prstGeom prst="rect">
                            <a:avLst/>
                          </a:prstGeom>
                          <a:solidFill>
                            <a:srgbClr val="E6F4FD"/>
                          </a:solidFill>
                          <a:ln>
                            <a:noFill/>
                          </a:ln>
                        </wps:spPr>
                        <wps:bodyPr upright="1"/>
                      </wps:wsp>
                      <wps:wsp>
                        <wps:cNvPr id="68" name="矩形 47"/>
                        <wps:cNvSpPr/>
                        <wps:spPr>
                          <a:xfrm>
                            <a:off x="5965" y="-753"/>
                            <a:ext cx="1923" cy="330"/>
                          </a:xfrm>
                          <a:prstGeom prst="rect">
                            <a:avLst/>
                          </a:prstGeom>
                          <a:noFill/>
                          <a:ln w="2743" cap="flat" cmpd="sng">
                            <a:solidFill>
                              <a:srgbClr val="FFFFFF"/>
                            </a:solidFill>
                            <a:prstDash val="solid"/>
                            <a:miter/>
                            <a:headEnd type="none" w="med" len="med"/>
                            <a:tailEnd type="none" w="med" len="med"/>
                          </a:ln>
                        </wps:spPr>
                        <wps:bodyPr upright="1"/>
                      </wps:wsp>
                      <wps:wsp>
                        <wps:cNvPr id="69" name="任意多边形 48"/>
                        <wps:cNvSpPr/>
                        <wps:spPr>
                          <a:xfrm>
                            <a:off x="8680" y="-659"/>
                            <a:ext cx="1299" cy="142"/>
                          </a:xfrm>
                          <a:custGeom>
                            <a:avLst/>
                            <a:gdLst/>
                            <a:ahLst/>
                            <a:cxnLst/>
                            <a:pathLst>
                              <a:path w="1299" h="142">
                                <a:moveTo>
                                  <a:pt x="49" y="22"/>
                                </a:moveTo>
                                <a:lnTo>
                                  <a:pt x="32" y="22"/>
                                </a:lnTo>
                                <a:lnTo>
                                  <a:pt x="32" y="139"/>
                                </a:lnTo>
                                <a:lnTo>
                                  <a:pt x="49" y="139"/>
                                </a:lnTo>
                                <a:lnTo>
                                  <a:pt x="49" y="22"/>
                                </a:lnTo>
                                <a:close/>
                                <a:moveTo>
                                  <a:pt x="49" y="0"/>
                                </a:moveTo>
                                <a:lnTo>
                                  <a:pt x="43" y="0"/>
                                </a:lnTo>
                                <a:lnTo>
                                  <a:pt x="38" y="4"/>
                                </a:lnTo>
                                <a:lnTo>
                                  <a:pt x="32" y="8"/>
                                </a:lnTo>
                                <a:lnTo>
                                  <a:pt x="15" y="16"/>
                                </a:lnTo>
                                <a:lnTo>
                                  <a:pt x="8" y="20"/>
                                </a:lnTo>
                                <a:lnTo>
                                  <a:pt x="0" y="22"/>
                                </a:lnTo>
                                <a:lnTo>
                                  <a:pt x="0" y="38"/>
                                </a:lnTo>
                                <a:lnTo>
                                  <a:pt x="6" y="37"/>
                                </a:lnTo>
                                <a:lnTo>
                                  <a:pt x="12" y="35"/>
                                </a:lnTo>
                                <a:lnTo>
                                  <a:pt x="25" y="28"/>
                                </a:lnTo>
                                <a:lnTo>
                                  <a:pt x="29" y="25"/>
                                </a:lnTo>
                                <a:lnTo>
                                  <a:pt x="32" y="22"/>
                                </a:lnTo>
                                <a:lnTo>
                                  <a:pt x="49" y="22"/>
                                </a:lnTo>
                                <a:lnTo>
                                  <a:pt x="49" y="0"/>
                                </a:lnTo>
                                <a:close/>
                                <a:moveTo>
                                  <a:pt x="104" y="120"/>
                                </a:moveTo>
                                <a:lnTo>
                                  <a:pt x="104" y="136"/>
                                </a:lnTo>
                                <a:lnTo>
                                  <a:pt x="110" y="140"/>
                                </a:lnTo>
                                <a:lnTo>
                                  <a:pt x="118" y="141"/>
                                </a:lnTo>
                                <a:lnTo>
                                  <a:pt x="128" y="141"/>
                                </a:lnTo>
                                <a:lnTo>
                                  <a:pt x="140" y="140"/>
                                </a:lnTo>
                                <a:lnTo>
                                  <a:pt x="151" y="136"/>
                                </a:lnTo>
                                <a:lnTo>
                                  <a:pt x="161" y="130"/>
                                </a:lnTo>
                                <a:lnTo>
                                  <a:pt x="163" y="127"/>
                                </a:lnTo>
                                <a:lnTo>
                                  <a:pt x="119" y="127"/>
                                </a:lnTo>
                                <a:lnTo>
                                  <a:pt x="111" y="125"/>
                                </a:lnTo>
                                <a:lnTo>
                                  <a:pt x="104" y="120"/>
                                </a:lnTo>
                                <a:close/>
                                <a:moveTo>
                                  <a:pt x="183" y="72"/>
                                </a:moveTo>
                                <a:lnTo>
                                  <a:pt x="166" y="72"/>
                                </a:lnTo>
                                <a:lnTo>
                                  <a:pt x="166" y="83"/>
                                </a:lnTo>
                                <a:lnTo>
                                  <a:pt x="166" y="85"/>
                                </a:lnTo>
                                <a:lnTo>
                                  <a:pt x="164" y="95"/>
                                </a:lnTo>
                                <a:lnTo>
                                  <a:pt x="161" y="105"/>
                                </a:lnTo>
                                <a:lnTo>
                                  <a:pt x="156" y="112"/>
                                </a:lnTo>
                                <a:lnTo>
                                  <a:pt x="150" y="122"/>
                                </a:lnTo>
                                <a:lnTo>
                                  <a:pt x="140" y="127"/>
                                </a:lnTo>
                                <a:lnTo>
                                  <a:pt x="163" y="127"/>
                                </a:lnTo>
                                <a:lnTo>
                                  <a:pt x="169" y="121"/>
                                </a:lnTo>
                                <a:lnTo>
                                  <a:pt x="175" y="110"/>
                                </a:lnTo>
                                <a:lnTo>
                                  <a:pt x="180" y="96"/>
                                </a:lnTo>
                                <a:lnTo>
                                  <a:pt x="183" y="81"/>
                                </a:lnTo>
                                <a:lnTo>
                                  <a:pt x="183" y="72"/>
                                </a:lnTo>
                                <a:close/>
                                <a:moveTo>
                                  <a:pt x="154" y="0"/>
                                </a:moveTo>
                                <a:lnTo>
                                  <a:pt x="127" y="0"/>
                                </a:lnTo>
                                <a:lnTo>
                                  <a:pt x="117" y="5"/>
                                </a:lnTo>
                                <a:lnTo>
                                  <a:pt x="100" y="22"/>
                                </a:lnTo>
                                <a:lnTo>
                                  <a:pt x="96" y="33"/>
                                </a:lnTo>
                                <a:lnTo>
                                  <a:pt x="96" y="59"/>
                                </a:lnTo>
                                <a:lnTo>
                                  <a:pt x="100" y="69"/>
                                </a:lnTo>
                                <a:lnTo>
                                  <a:pt x="115" y="85"/>
                                </a:lnTo>
                                <a:lnTo>
                                  <a:pt x="124" y="89"/>
                                </a:lnTo>
                                <a:lnTo>
                                  <a:pt x="150" y="89"/>
                                </a:lnTo>
                                <a:lnTo>
                                  <a:pt x="160" y="83"/>
                                </a:lnTo>
                                <a:lnTo>
                                  <a:pt x="165" y="74"/>
                                </a:lnTo>
                                <a:lnTo>
                                  <a:pt x="132" y="74"/>
                                </a:lnTo>
                                <a:lnTo>
                                  <a:pt x="125" y="71"/>
                                </a:lnTo>
                                <a:lnTo>
                                  <a:pt x="116" y="60"/>
                                </a:lnTo>
                                <a:lnTo>
                                  <a:pt x="114" y="53"/>
                                </a:lnTo>
                                <a:lnTo>
                                  <a:pt x="114" y="36"/>
                                </a:lnTo>
                                <a:lnTo>
                                  <a:pt x="116" y="29"/>
                                </a:lnTo>
                                <a:lnTo>
                                  <a:pt x="126" y="18"/>
                                </a:lnTo>
                                <a:lnTo>
                                  <a:pt x="132" y="15"/>
                                </a:lnTo>
                                <a:lnTo>
                                  <a:pt x="171" y="15"/>
                                </a:lnTo>
                                <a:lnTo>
                                  <a:pt x="165" y="6"/>
                                </a:lnTo>
                                <a:lnTo>
                                  <a:pt x="154" y="0"/>
                                </a:lnTo>
                                <a:close/>
                                <a:moveTo>
                                  <a:pt x="171" y="15"/>
                                </a:moveTo>
                                <a:lnTo>
                                  <a:pt x="147" y="15"/>
                                </a:lnTo>
                                <a:lnTo>
                                  <a:pt x="153" y="18"/>
                                </a:lnTo>
                                <a:lnTo>
                                  <a:pt x="163" y="31"/>
                                </a:lnTo>
                                <a:lnTo>
                                  <a:pt x="165" y="39"/>
                                </a:lnTo>
                                <a:lnTo>
                                  <a:pt x="165" y="56"/>
                                </a:lnTo>
                                <a:lnTo>
                                  <a:pt x="163" y="62"/>
                                </a:lnTo>
                                <a:lnTo>
                                  <a:pt x="153" y="71"/>
                                </a:lnTo>
                                <a:lnTo>
                                  <a:pt x="147" y="74"/>
                                </a:lnTo>
                                <a:lnTo>
                                  <a:pt x="165" y="74"/>
                                </a:lnTo>
                                <a:lnTo>
                                  <a:pt x="166" y="72"/>
                                </a:lnTo>
                                <a:lnTo>
                                  <a:pt x="183" y="72"/>
                                </a:lnTo>
                                <a:lnTo>
                                  <a:pt x="184" y="63"/>
                                </a:lnTo>
                                <a:lnTo>
                                  <a:pt x="183" y="48"/>
                                </a:lnTo>
                                <a:lnTo>
                                  <a:pt x="181" y="36"/>
                                </a:lnTo>
                                <a:lnTo>
                                  <a:pt x="177" y="25"/>
                                </a:lnTo>
                                <a:lnTo>
                                  <a:pt x="172" y="16"/>
                                </a:lnTo>
                                <a:lnTo>
                                  <a:pt x="171" y="15"/>
                                </a:lnTo>
                                <a:close/>
                                <a:moveTo>
                                  <a:pt x="166" y="72"/>
                                </a:moveTo>
                                <a:lnTo>
                                  <a:pt x="166" y="72"/>
                                </a:lnTo>
                                <a:lnTo>
                                  <a:pt x="166" y="72"/>
                                </a:lnTo>
                                <a:lnTo>
                                  <a:pt x="166" y="72"/>
                                </a:lnTo>
                                <a:lnTo>
                                  <a:pt x="166" y="72"/>
                                </a:lnTo>
                                <a:close/>
                                <a:moveTo>
                                  <a:pt x="248" y="0"/>
                                </a:moveTo>
                                <a:lnTo>
                                  <a:pt x="232" y="0"/>
                                </a:lnTo>
                                <a:lnTo>
                                  <a:pt x="221" y="7"/>
                                </a:lnTo>
                                <a:lnTo>
                                  <a:pt x="213" y="19"/>
                                </a:lnTo>
                                <a:lnTo>
                                  <a:pt x="208" y="29"/>
                                </a:lnTo>
                                <a:lnTo>
                                  <a:pt x="204" y="42"/>
                                </a:lnTo>
                                <a:lnTo>
                                  <a:pt x="202" y="57"/>
                                </a:lnTo>
                                <a:lnTo>
                                  <a:pt x="201" y="73"/>
                                </a:lnTo>
                                <a:lnTo>
                                  <a:pt x="202" y="89"/>
                                </a:lnTo>
                                <a:lnTo>
                                  <a:pt x="204" y="103"/>
                                </a:lnTo>
                                <a:lnTo>
                                  <a:pt x="207" y="114"/>
                                </a:lnTo>
                                <a:lnTo>
                                  <a:pt x="212" y="124"/>
                                </a:lnTo>
                                <a:lnTo>
                                  <a:pt x="220" y="135"/>
                                </a:lnTo>
                                <a:lnTo>
                                  <a:pt x="231" y="141"/>
                                </a:lnTo>
                                <a:lnTo>
                                  <a:pt x="259" y="141"/>
                                </a:lnTo>
                                <a:lnTo>
                                  <a:pt x="271" y="135"/>
                                </a:lnTo>
                                <a:lnTo>
                                  <a:pt x="276" y="127"/>
                                </a:lnTo>
                                <a:lnTo>
                                  <a:pt x="246" y="127"/>
                                </a:lnTo>
                                <a:lnTo>
                                  <a:pt x="234" y="124"/>
                                </a:lnTo>
                                <a:lnTo>
                                  <a:pt x="225" y="113"/>
                                </a:lnTo>
                                <a:lnTo>
                                  <a:pt x="220" y="96"/>
                                </a:lnTo>
                                <a:lnTo>
                                  <a:pt x="219" y="73"/>
                                </a:lnTo>
                                <a:lnTo>
                                  <a:pt x="219" y="70"/>
                                </a:lnTo>
                                <a:lnTo>
                                  <a:pt x="220" y="47"/>
                                </a:lnTo>
                                <a:lnTo>
                                  <a:pt x="226" y="29"/>
                                </a:lnTo>
                                <a:lnTo>
                                  <a:pt x="234" y="18"/>
                                </a:lnTo>
                                <a:lnTo>
                                  <a:pt x="247" y="15"/>
                                </a:lnTo>
                                <a:lnTo>
                                  <a:pt x="277" y="15"/>
                                </a:lnTo>
                                <a:lnTo>
                                  <a:pt x="266" y="5"/>
                                </a:lnTo>
                                <a:lnTo>
                                  <a:pt x="248" y="0"/>
                                </a:lnTo>
                                <a:close/>
                                <a:moveTo>
                                  <a:pt x="277" y="15"/>
                                </a:moveTo>
                                <a:lnTo>
                                  <a:pt x="247" y="15"/>
                                </a:lnTo>
                                <a:lnTo>
                                  <a:pt x="258" y="18"/>
                                </a:lnTo>
                                <a:lnTo>
                                  <a:pt x="267" y="29"/>
                                </a:lnTo>
                                <a:lnTo>
                                  <a:pt x="271" y="47"/>
                                </a:lnTo>
                                <a:lnTo>
                                  <a:pt x="273" y="70"/>
                                </a:lnTo>
                                <a:lnTo>
                                  <a:pt x="273" y="73"/>
                                </a:lnTo>
                                <a:lnTo>
                                  <a:pt x="271" y="96"/>
                                </a:lnTo>
                                <a:lnTo>
                                  <a:pt x="266" y="113"/>
                                </a:lnTo>
                                <a:lnTo>
                                  <a:pt x="258" y="123"/>
                                </a:lnTo>
                                <a:lnTo>
                                  <a:pt x="246" y="127"/>
                                </a:lnTo>
                                <a:lnTo>
                                  <a:pt x="276" y="127"/>
                                </a:lnTo>
                                <a:lnTo>
                                  <a:pt x="279" y="123"/>
                                </a:lnTo>
                                <a:lnTo>
                                  <a:pt x="284" y="113"/>
                                </a:lnTo>
                                <a:lnTo>
                                  <a:pt x="288" y="101"/>
                                </a:lnTo>
                                <a:lnTo>
                                  <a:pt x="290" y="86"/>
                                </a:lnTo>
                                <a:lnTo>
                                  <a:pt x="291" y="70"/>
                                </a:lnTo>
                                <a:lnTo>
                                  <a:pt x="288" y="40"/>
                                </a:lnTo>
                                <a:lnTo>
                                  <a:pt x="280" y="18"/>
                                </a:lnTo>
                                <a:lnTo>
                                  <a:pt x="277" y="15"/>
                                </a:lnTo>
                                <a:close/>
                                <a:moveTo>
                                  <a:pt x="353" y="0"/>
                                </a:moveTo>
                                <a:lnTo>
                                  <a:pt x="338" y="0"/>
                                </a:lnTo>
                                <a:lnTo>
                                  <a:pt x="326" y="7"/>
                                </a:lnTo>
                                <a:lnTo>
                                  <a:pt x="319" y="19"/>
                                </a:lnTo>
                                <a:lnTo>
                                  <a:pt x="313" y="29"/>
                                </a:lnTo>
                                <a:lnTo>
                                  <a:pt x="310" y="42"/>
                                </a:lnTo>
                                <a:lnTo>
                                  <a:pt x="307" y="57"/>
                                </a:lnTo>
                                <a:lnTo>
                                  <a:pt x="307" y="73"/>
                                </a:lnTo>
                                <a:lnTo>
                                  <a:pt x="307" y="89"/>
                                </a:lnTo>
                                <a:lnTo>
                                  <a:pt x="309" y="103"/>
                                </a:lnTo>
                                <a:lnTo>
                                  <a:pt x="313" y="114"/>
                                </a:lnTo>
                                <a:lnTo>
                                  <a:pt x="318" y="124"/>
                                </a:lnTo>
                                <a:lnTo>
                                  <a:pt x="326" y="135"/>
                                </a:lnTo>
                                <a:lnTo>
                                  <a:pt x="336" y="141"/>
                                </a:lnTo>
                                <a:lnTo>
                                  <a:pt x="365" y="141"/>
                                </a:lnTo>
                                <a:lnTo>
                                  <a:pt x="376" y="135"/>
                                </a:lnTo>
                                <a:lnTo>
                                  <a:pt x="382" y="127"/>
                                </a:lnTo>
                                <a:lnTo>
                                  <a:pt x="352" y="127"/>
                                </a:lnTo>
                                <a:lnTo>
                                  <a:pt x="340" y="124"/>
                                </a:lnTo>
                                <a:lnTo>
                                  <a:pt x="331" y="113"/>
                                </a:lnTo>
                                <a:lnTo>
                                  <a:pt x="326" y="96"/>
                                </a:lnTo>
                                <a:lnTo>
                                  <a:pt x="324" y="73"/>
                                </a:lnTo>
                                <a:lnTo>
                                  <a:pt x="324" y="70"/>
                                </a:lnTo>
                                <a:lnTo>
                                  <a:pt x="326" y="47"/>
                                </a:lnTo>
                                <a:lnTo>
                                  <a:pt x="331" y="29"/>
                                </a:lnTo>
                                <a:lnTo>
                                  <a:pt x="340" y="18"/>
                                </a:lnTo>
                                <a:lnTo>
                                  <a:pt x="352" y="15"/>
                                </a:lnTo>
                                <a:lnTo>
                                  <a:pt x="382" y="15"/>
                                </a:lnTo>
                                <a:lnTo>
                                  <a:pt x="372" y="5"/>
                                </a:lnTo>
                                <a:lnTo>
                                  <a:pt x="353" y="0"/>
                                </a:lnTo>
                                <a:close/>
                                <a:moveTo>
                                  <a:pt x="382" y="15"/>
                                </a:moveTo>
                                <a:lnTo>
                                  <a:pt x="352" y="15"/>
                                </a:lnTo>
                                <a:lnTo>
                                  <a:pt x="364" y="18"/>
                                </a:lnTo>
                                <a:lnTo>
                                  <a:pt x="372" y="29"/>
                                </a:lnTo>
                                <a:lnTo>
                                  <a:pt x="377" y="47"/>
                                </a:lnTo>
                                <a:lnTo>
                                  <a:pt x="379" y="70"/>
                                </a:lnTo>
                                <a:lnTo>
                                  <a:pt x="379" y="73"/>
                                </a:lnTo>
                                <a:lnTo>
                                  <a:pt x="377" y="96"/>
                                </a:lnTo>
                                <a:lnTo>
                                  <a:pt x="372" y="113"/>
                                </a:lnTo>
                                <a:lnTo>
                                  <a:pt x="363" y="123"/>
                                </a:lnTo>
                                <a:lnTo>
                                  <a:pt x="352" y="127"/>
                                </a:lnTo>
                                <a:lnTo>
                                  <a:pt x="382" y="127"/>
                                </a:lnTo>
                                <a:lnTo>
                                  <a:pt x="384" y="123"/>
                                </a:lnTo>
                                <a:lnTo>
                                  <a:pt x="390" y="113"/>
                                </a:lnTo>
                                <a:lnTo>
                                  <a:pt x="393" y="101"/>
                                </a:lnTo>
                                <a:lnTo>
                                  <a:pt x="396" y="86"/>
                                </a:lnTo>
                                <a:lnTo>
                                  <a:pt x="396" y="70"/>
                                </a:lnTo>
                                <a:lnTo>
                                  <a:pt x="394" y="40"/>
                                </a:lnTo>
                                <a:lnTo>
                                  <a:pt x="386" y="18"/>
                                </a:lnTo>
                                <a:lnTo>
                                  <a:pt x="382" y="15"/>
                                </a:lnTo>
                                <a:close/>
                                <a:moveTo>
                                  <a:pt x="416" y="22"/>
                                </a:moveTo>
                                <a:lnTo>
                                  <a:pt x="411" y="35"/>
                                </a:lnTo>
                                <a:lnTo>
                                  <a:pt x="437" y="40"/>
                                </a:lnTo>
                                <a:lnTo>
                                  <a:pt x="419" y="62"/>
                                </a:lnTo>
                                <a:lnTo>
                                  <a:pt x="431" y="70"/>
                                </a:lnTo>
                                <a:lnTo>
                                  <a:pt x="445" y="45"/>
                                </a:lnTo>
                                <a:lnTo>
                                  <a:pt x="457" y="45"/>
                                </a:lnTo>
                                <a:lnTo>
                                  <a:pt x="453" y="40"/>
                                </a:lnTo>
                                <a:lnTo>
                                  <a:pt x="479" y="35"/>
                                </a:lnTo>
                                <a:lnTo>
                                  <a:pt x="478" y="31"/>
                                </a:lnTo>
                                <a:lnTo>
                                  <a:pt x="441" y="31"/>
                                </a:lnTo>
                                <a:lnTo>
                                  <a:pt x="416" y="22"/>
                                </a:lnTo>
                                <a:close/>
                                <a:moveTo>
                                  <a:pt x="457" y="45"/>
                                </a:moveTo>
                                <a:lnTo>
                                  <a:pt x="445" y="45"/>
                                </a:lnTo>
                                <a:lnTo>
                                  <a:pt x="460" y="70"/>
                                </a:lnTo>
                                <a:lnTo>
                                  <a:pt x="471" y="62"/>
                                </a:lnTo>
                                <a:lnTo>
                                  <a:pt x="457" y="45"/>
                                </a:lnTo>
                                <a:close/>
                                <a:moveTo>
                                  <a:pt x="452" y="3"/>
                                </a:moveTo>
                                <a:lnTo>
                                  <a:pt x="438" y="3"/>
                                </a:lnTo>
                                <a:lnTo>
                                  <a:pt x="441" y="31"/>
                                </a:lnTo>
                                <a:lnTo>
                                  <a:pt x="450" y="31"/>
                                </a:lnTo>
                                <a:lnTo>
                                  <a:pt x="452" y="3"/>
                                </a:lnTo>
                                <a:close/>
                                <a:moveTo>
                                  <a:pt x="475" y="22"/>
                                </a:moveTo>
                                <a:lnTo>
                                  <a:pt x="450" y="31"/>
                                </a:lnTo>
                                <a:lnTo>
                                  <a:pt x="478" y="31"/>
                                </a:lnTo>
                                <a:lnTo>
                                  <a:pt x="475" y="22"/>
                                </a:lnTo>
                                <a:close/>
                                <a:moveTo>
                                  <a:pt x="546" y="0"/>
                                </a:moveTo>
                                <a:lnTo>
                                  <a:pt x="532" y="0"/>
                                </a:lnTo>
                                <a:lnTo>
                                  <a:pt x="525" y="2"/>
                                </a:lnTo>
                                <a:lnTo>
                                  <a:pt x="513" y="8"/>
                                </a:lnTo>
                                <a:lnTo>
                                  <a:pt x="509" y="12"/>
                                </a:lnTo>
                                <a:lnTo>
                                  <a:pt x="502" y="23"/>
                                </a:lnTo>
                                <a:lnTo>
                                  <a:pt x="501" y="29"/>
                                </a:lnTo>
                                <a:lnTo>
                                  <a:pt x="501" y="41"/>
                                </a:lnTo>
                                <a:lnTo>
                                  <a:pt x="502" y="47"/>
                                </a:lnTo>
                                <a:lnTo>
                                  <a:pt x="509" y="57"/>
                                </a:lnTo>
                                <a:lnTo>
                                  <a:pt x="514" y="62"/>
                                </a:lnTo>
                                <a:lnTo>
                                  <a:pt x="520" y="65"/>
                                </a:lnTo>
                                <a:lnTo>
                                  <a:pt x="512" y="68"/>
                                </a:lnTo>
                                <a:lnTo>
                                  <a:pt x="506" y="73"/>
                                </a:lnTo>
                                <a:lnTo>
                                  <a:pt x="502" y="79"/>
                                </a:lnTo>
                                <a:lnTo>
                                  <a:pt x="497" y="86"/>
                                </a:lnTo>
                                <a:lnTo>
                                  <a:pt x="495" y="93"/>
                                </a:lnTo>
                                <a:lnTo>
                                  <a:pt x="495" y="109"/>
                                </a:lnTo>
                                <a:lnTo>
                                  <a:pt x="497" y="116"/>
                                </a:lnTo>
                                <a:lnTo>
                                  <a:pt x="504" y="128"/>
                                </a:lnTo>
                                <a:lnTo>
                                  <a:pt x="509" y="133"/>
                                </a:lnTo>
                                <a:lnTo>
                                  <a:pt x="523" y="139"/>
                                </a:lnTo>
                                <a:lnTo>
                                  <a:pt x="530" y="141"/>
                                </a:lnTo>
                                <a:lnTo>
                                  <a:pt x="547" y="141"/>
                                </a:lnTo>
                                <a:lnTo>
                                  <a:pt x="555" y="139"/>
                                </a:lnTo>
                                <a:lnTo>
                                  <a:pt x="568" y="133"/>
                                </a:lnTo>
                                <a:lnTo>
                                  <a:pt x="574" y="128"/>
                                </a:lnTo>
                                <a:lnTo>
                                  <a:pt x="574" y="127"/>
                                </a:lnTo>
                                <a:lnTo>
                                  <a:pt x="531" y="127"/>
                                </a:lnTo>
                                <a:lnTo>
                                  <a:pt x="524" y="124"/>
                                </a:lnTo>
                                <a:lnTo>
                                  <a:pt x="514" y="115"/>
                                </a:lnTo>
                                <a:lnTo>
                                  <a:pt x="512" y="109"/>
                                </a:lnTo>
                                <a:lnTo>
                                  <a:pt x="512" y="92"/>
                                </a:lnTo>
                                <a:lnTo>
                                  <a:pt x="514" y="86"/>
                                </a:lnTo>
                                <a:lnTo>
                                  <a:pt x="524" y="76"/>
                                </a:lnTo>
                                <a:lnTo>
                                  <a:pt x="531" y="73"/>
                                </a:lnTo>
                                <a:lnTo>
                                  <a:pt x="572" y="73"/>
                                </a:lnTo>
                                <a:lnTo>
                                  <a:pt x="571" y="73"/>
                                </a:lnTo>
                                <a:lnTo>
                                  <a:pt x="565" y="68"/>
                                </a:lnTo>
                                <a:lnTo>
                                  <a:pt x="558" y="65"/>
                                </a:lnTo>
                                <a:lnTo>
                                  <a:pt x="564" y="62"/>
                                </a:lnTo>
                                <a:lnTo>
                                  <a:pt x="567" y="59"/>
                                </a:lnTo>
                                <a:lnTo>
                                  <a:pt x="533" y="59"/>
                                </a:lnTo>
                                <a:lnTo>
                                  <a:pt x="527" y="57"/>
                                </a:lnTo>
                                <a:lnTo>
                                  <a:pt x="519" y="48"/>
                                </a:lnTo>
                                <a:lnTo>
                                  <a:pt x="516" y="43"/>
                                </a:lnTo>
                                <a:lnTo>
                                  <a:pt x="516" y="30"/>
                                </a:lnTo>
                                <a:lnTo>
                                  <a:pt x="519" y="25"/>
                                </a:lnTo>
                                <a:lnTo>
                                  <a:pt x="527" y="17"/>
                                </a:lnTo>
                                <a:lnTo>
                                  <a:pt x="532" y="15"/>
                                </a:lnTo>
                                <a:lnTo>
                                  <a:pt x="570" y="15"/>
                                </a:lnTo>
                                <a:lnTo>
                                  <a:pt x="569" y="12"/>
                                </a:lnTo>
                                <a:lnTo>
                                  <a:pt x="564" y="8"/>
                                </a:lnTo>
                                <a:lnTo>
                                  <a:pt x="552" y="2"/>
                                </a:lnTo>
                                <a:lnTo>
                                  <a:pt x="546" y="0"/>
                                </a:lnTo>
                                <a:close/>
                                <a:moveTo>
                                  <a:pt x="572" y="73"/>
                                </a:moveTo>
                                <a:lnTo>
                                  <a:pt x="547" y="73"/>
                                </a:lnTo>
                                <a:lnTo>
                                  <a:pt x="553" y="76"/>
                                </a:lnTo>
                                <a:lnTo>
                                  <a:pt x="564" y="86"/>
                                </a:lnTo>
                                <a:lnTo>
                                  <a:pt x="566" y="92"/>
                                </a:lnTo>
                                <a:lnTo>
                                  <a:pt x="566" y="108"/>
                                </a:lnTo>
                                <a:lnTo>
                                  <a:pt x="564" y="114"/>
                                </a:lnTo>
                                <a:lnTo>
                                  <a:pt x="554" y="124"/>
                                </a:lnTo>
                                <a:lnTo>
                                  <a:pt x="547" y="127"/>
                                </a:lnTo>
                                <a:lnTo>
                                  <a:pt x="574" y="127"/>
                                </a:lnTo>
                                <a:lnTo>
                                  <a:pt x="581" y="115"/>
                                </a:lnTo>
                                <a:lnTo>
                                  <a:pt x="583" y="109"/>
                                </a:lnTo>
                                <a:lnTo>
                                  <a:pt x="583" y="93"/>
                                </a:lnTo>
                                <a:lnTo>
                                  <a:pt x="581" y="86"/>
                                </a:lnTo>
                                <a:lnTo>
                                  <a:pt x="581" y="86"/>
                                </a:lnTo>
                                <a:lnTo>
                                  <a:pt x="572" y="73"/>
                                </a:lnTo>
                                <a:close/>
                                <a:moveTo>
                                  <a:pt x="570" y="15"/>
                                </a:moveTo>
                                <a:lnTo>
                                  <a:pt x="545" y="15"/>
                                </a:lnTo>
                                <a:lnTo>
                                  <a:pt x="551" y="17"/>
                                </a:lnTo>
                                <a:lnTo>
                                  <a:pt x="559" y="25"/>
                                </a:lnTo>
                                <a:lnTo>
                                  <a:pt x="561" y="30"/>
                                </a:lnTo>
                                <a:lnTo>
                                  <a:pt x="562" y="43"/>
                                </a:lnTo>
                                <a:lnTo>
                                  <a:pt x="559" y="48"/>
                                </a:lnTo>
                                <a:lnTo>
                                  <a:pt x="550" y="57"/>
                                </a:lnTo>
                                <a:lnTo>
                                  <a:pt x="545" y="59"/>
                                </a:lnTo>
                                <a:lnTo>
                                  <a:pt x="567" y="59"/>
                                </a:lnTo>
                                <a:lnTo>
                                  <a:pt x="569" y="57"/>
                                </a:lnTo>
                                <a:lnTo>
                                  <a:pt x="575" y="47"/>
                                </a:lnTo>
                                <a:lnTo>
                                  <a:pt x="577" y="41"/>
                                </a:lnTo>
                                <a:lnTo>
                                  <a:pt x="577" y="29"/>
                                </a:lnTo>
                                <a:lnTo>
                                  <a:pt x="575" y="23"/>
                                </a:lnTo>
                                <a:lnTo>
                                  <a:pt x="570" y="15"/>
                                </a:lnTo>
                                <a:close/>
                                <a:moveTo>
                                  <a:pt x="607" y="118"/>
                                </a:moveTo>
                                <a:lnTo>
                                  <a:pt x="607" y="136"/>
                                </a:lnTo>
                                <a:lnTo>
                                  <a:pt x="613" y="139"/>
                                </a:lnTo>
                                <a:lnTo>
                                  <a:pt x="623" y="141"/>
                                </a:lnTo>
                                <a:lnTo>
                                  <a:pt x="650" y="141"/>
                                </a:lnTo>
                                <a:lnTo>
                                  <a:pt x="662" y="137"/>
                                </a:lnTo>
                                <a:lnTo>
                                  <a:pt x="673" y="127"/>
                                </a:lnTo>
                                <a:lnTo>
                                  <a:pt x="625" y="127"/>
                                </a:lnTo>
                                <a:lnTo>
                                  <a:pt x="616" y="124"/>
                                </a:lnTo>
                                <a:lnTo>
                                  <a:pt x="607" y="118"/>
                                </a:lnTo>
                                <a:close/>
                                <a:moveTo>
                                  <a:pt x="677" y="71"/>
                                </a:moveTo>
                                <a:lnTo>
                                  <a:pt x="643" y="71"/>
                                </a:lnTo>
                                <a:lnTo>
                                  <a:pt x="652" y="73"/>
                                </a:lnTo>
                                <a:lnTo>
                                  <a:pt x="664" y="83"/>
                                </a:lnTo>
                                <a:lnTo>
                                  <a:pt x="667" y="89"/>
                                </a:lnTo>
                                <a:lnTo>
                                  <a:pt x="667" y="107"/>
                                </a:lnTo>
                                <a:lnTo>
                                  <a:pt x="664" y="114"/>
                                </a:lnTo>
                                <a:lnTo>
                                  <a:pt x="658" y="119"/>
                                </a:lnTo>
                                <a:lnTo>
                                  <a:pt x="652" y="124"/>
                                </a:lnTo>
                                <a:lnTo>
                                  <a:pt x="645" y="127"/>
                                </a:lnTo>
                                <a:lnTo>
                                  <a:pt x="673" y="127"/>
                                </a:lnTo>
                                <a:lnTo>
                                  <a:pt x="680" y="121"/>
                                </a:lnTo>
                                <a:lnTo>
                                  <a:pt x="684" y="110"/>
                                </a:lnTo>
                                <a:lnTo>
                                  <a:pt x="684" y="84"/>
                                </a:lnTo>
                                <a:lnTo>
                                  <a:pt x="680" y="74"/>
                                </a:lnTo>
                                <a:lnTo>
                                  <a:pt x="677" y="71"/>
                                </a:lnTo>
                                <a:close/>
                                <a:moveTo>
                                  <a:pt x="677" y="3"/>
                                </a:moveTo>
                                <a:lnTo>
                                  <a:pt x="614" y="3"/>
                                </a:lnTo>
                                <a:lnTo>
                                  <a:pt x="609" y="72"/>
                                </a:lnTo>
                                <a:lnTo>
                                  <a:pt x="616" y="71"/>
                                </a:lnTo>
                                <a:lnTo>
                                  <a:pt x="623" y="71"/>
                                </a:lnTo>
                                <a:lnTo>
                                  <a:pt x="677" y="71"/>
                                </a:lnTo>
                                <a:lnTo>
                                  <a:pt x="664" y="59"/>
                                </a:lnTo>
                                <a:lnTo>
                                  <a:pt x="654" y="56"/>
                                </a:lnTo>
                                <a:lnTo>
                                  <a:pt x="626" y="56"/>
                                </a:lnTo>
                                <a:lnTo>
                                  <a:pt x="628" y="18"/>
                                </a:lnTo>
                                <a:lnTo>
                                  <a:pt x="677" y="18"/>
                                </a:lnTo>
                                <a:lnTo>
                                  <a:pt x="677" y="3"/>
                                </a:lnTo>
                                <a:close/>
                                <a:moveTo>
                                  <a:pt x="652" y="56"/>
                                </a:moveTo>
                                <a:lnTo>
                                  <a:pt x="638" y="56"/>
                                </a:lnTo>
                                <a:lnTo>
                                  <a:pt x="626" y="56"/>
                                </a:lnTo>
                                <a:lnTo>
                                  <a:pt x="654" y="56"/>
                                </a:lnTo>
                                <a:lnTo>
                                  <a:pt x="652" y="56"/>
                                </a:lnTo>
                                <a:close/>
                                <a:moveTo>
                                  <a:pt x="752" y="0"/>
                                </a:moveTo>
                                <a:lnTo>
                                  <a:pt x="737" y="0"/>
                                </a:lnTo>
                                <a:lnTo>
                                  <a:pt x="725" y="7"/>
                                </a:lnTo>
                                <a:lnTo>
                                  <a:pt x="717" y="19"/>
                                </a:lnTo>
                                <a:lnTo>
                                  <a:pt x="712" y="29"/>
                                </a:lnTo>
                                <a:lnTo>
                                  <a:pt x="708" y="42"/>
                                </a:lnTo>
                                <a:lnTo>
                                  <a:pt x="706" y="57"/>
                                </a:lnTo>
                                <a:lnTo>
                                  <a:pt x="705" y="73"/>
                                </a:lnTo>
                                <a:lnTo>
                                  <a:pt x="706" y="89"/>
                                </a:lnTo>
                                <a:lnTo>
                                  <a:pt x="708" y="103"/>
                                </a:lnTo>
                                <a:lnTo>
                                  <a:pt x="712" y="114"/>
                                </a:lnTo>
                                <a:lnTo>
                                  <a:pt x="717" y="124"/>
                                </a:lnTo>
                                <a:lnTo>
                                  <a:pt x="724" y="135"/>
                                </a:lnTo>
                                <a:lnTo>
                                  <a:pt x="735" y="141"/>
                                </a:lnTo>
                                <a:lnTo>
                                  <a:pt x="763" y="141"/>
                                </a:lnTo>
                                <a:lnTo>
                                  <a:pt x="775" y="135"/>
                                </a:lnTo>
                                <a:lnTo>
                                  <a:pt x="780" y="127"/>
                                </a:lnTo>
                                <a:lnTo>
                                  <a:pt x="750" y="127"/>
                                </a:lnTo>
                                <a:lnTo>
                                  <a:pt x="738" y="124"/>
                                </a:lnTo>
                                <a:lnTo>
                                  <a:pt x="730" y="113"/>
                                </a:lnTo>
                                <a:lnTo>
                                  <a:pt x="724" y="96"/>
                                </a:lnTo>
                                <a:lnTo>
                                  <a:pt x="723" y="73"/>
                                </a:lnTo>
                                <a:lnTo>
                                  <a:pt x="723" y="70"/>
                                </a:lnTo>
                                <a:lnTo>
                                  <a:pt x="724" y="47"/>
                                </a:lnTo>
                                <a:lnTo>
                                  <a:pt x="730" y="29"/>
                                </a:lnTo>
                                <a:lnTo>
                                  <a:pt x="739" y="18"/>
                                </a:lnTo>
                                <a:lnTo>
                                  <a:pt x="751" y="15"/>
                                </a:lnTo>
                                <a:lnTo>
                                  <a:pt x="781" y="15"/>
                                </a:lnTo>
                                <a:lnTo>
                                  <a:pt x="771" y="5"/>
                                </a:lnTo>
                                <a:lnTo>
                                  <a:pt x="752" y="0"/>
                                </a:lnTo>
                                <a:close/>
                                <a:moveTo>
                                  <a:pt x="781" y="15"/>
                                </a:moveTo>
                                <a:lnTo>
                                  <a:pt x="751" y="15"/>
                                </a:lnTo>
                                <a:lnTo>
                                  <a:pt x="762" y="18"/>
                                </a:lnTo>
                                <a:lnTo>
                                  <a:pt x="771" y="29"/>
                                </a:lnTo>
                                <a:lnTo>
                                  <a:pt x="776" y="47"/>
                                </a:lnTo>
                                <a:lnTo>
                                  <a:pt x="777" y="70"/>
                                </a:lnTo>
                                <a:lnTo>
                                  <a:pt x="777" y="73"/>
                                </a:lnTo>
                                <a:lnTo>
                                  <a:pt x="776" y="96"/>
                                </a:lnTo>
                                <a:lnTo>
                                  <a:pt x="771" y="113"/>
                                </a:lnTo>
                                <a:lnTo>
                                  <a:pt x="762" y="123"/>
                                </a:lnTo>
                                <a:lnTo>
                                  <a:pt x="750" y="127"/>
                                </a:lnTo>
                                <a:lnTo>
                                  <a:pt x="780" y="127"/>
                                </a:lnTo>
                                <a:lnTo>
                                  <a:pt x="783" y="123"/>
                                </a:lnTo>
                                <a:lnTo>
                                  <a:pt x="788" y="113"/>
                                </a:lnTo>
                                <a:lnTo>
                                  <a:pt x="792" y="101"/>
                                </a:lnTo>
                                <a:lnTo>
                                  <a:pt x="794" y="86"/>
                                </a:lnTo>
                                <a:lnTo>
                                  <a:pt x="795" y="70"/>
                                </a:lnTo>
                                <a:lnTo>
                                  <a:pt x="792" y="40"/>
                                </a:lnTo>
                                <a:lnTo>
                                  <a:pt x="784" y="18"/>
                                </a:lnTo>
                                <a:lnTo>
                                  <a:pt x="781" y="15"/>
                                </a:lnTo>
                                <a:close/>
                                <a:moveTo>
                                  <a:pt x="814" y="22"/>
                                </a:moveTo>
                                <a:lnTo>
                                  <a:pt x="810" y="35"/>
                                </a:lnTo>
                                <a:lnTo>
                                  <a:pt x="836" y="40"/>
                                </a:lnTo>
                                <a:lnTo>
                                  <a:pt x="818" y="62"/>
                                </a:lnTo>
                                <a:lnTo>
                                  <a:pt x="829" y="70"/>
                                </a:lnTo>
                                <a:lnTo>
                                  <a:pt x="844" y="45"/>
                                </a:lnTo>
                                <a:lnTo>
                                  <a:pt x="856" y="45"/>
                                </a:lnTo>
                                <a:lnTo>
                                  <a:pt x="852" y="40"/>
                                </a:lnTo>
                                <a:lnTo>
                                  <a:pt x="878" y="35"/>
                                </a:lnTo>
                                <a:lnTo>
                                  <a:pt x="877" y="31"/>
                                </a:lnTo>
                                <a:lnTo>
                                  <a:pt x="839" y="31"/>
                                </a:lnTo>
                                <a:lnTo>
                                  <a:pt x="814" y="22"/>
                                </a:lnTo>
                                <a:close/>
                                <a:moveTo>
                                  <a:pt x="856" y="45"/>
                                </a:moveTo>
                                <a:lnTo>
                                  <a:pt x="844" y="45"/>
                                </a:lnTo>
                                <a:lnTo>
                                  <a:pt x="859" y="70"/>
                                </a:lnTo>
                                <a:lnTo>
                                  <a:pt x="870" y="62"/>
                                </a:lnTo>
                                <a:lnTo>
                                  <a:pt x="856" y="45"/>
                                </a:lnTo>
                                <a:close/>
                                <a:moveTo>
                                  <a:pt x="851" y="3"/>
                                </a:moveTo>
                                <a:lnTo>
                                  <a:pt x="837" y="3"/>
                                </a:lnTo>
                                <a:lnTo>
                                  <a:pt x="839" y="31"/>
                                </a:lnTo>
                                <a:lnTo>
                                  <a:pt x="849" y="31"/>
                                </a:lnTo>
                                <a:lnTo>
                                  <a:pt x="851" y="3"/>
                                </a:lnTo>
                                <a:close/>
                                <a:moveTo>
                                  <a:pt x="873" y="22"/>
                                </a:moveTo>
                                <a:lnTo>
                                  <a:pt x="849" y="31"/>
                                </a:lnTo>
                                <a:lnTo>
                                  <a:pt x="877" y="31"/>
                                </a:lnTo>
                                <a:lnTo>
                                  <a:pt x="873" y="22"/>
                                </a:lnTo>
                                <a:close/>
                                <a:moveTo>
                                  <a:pt x="952" y="22"/>
                                </a:moveTo>
                                <a:lnTo>
                                  <a:pt x="935" y="22"/>
                                </a:lnTo>
                                <a:lnTo>
                                  <a:pt x="935" y="139"/>
                                </a:lnTo>
                                <a:lnTo>
                                  <a:pt x="952" y="139"/>
                                </a:lnTo>
                                <a:lnTo>
                                  <a:pt x="952" y="22"/>
                                </a:lnTo>
                                <a:close/>
                                <a:moveTo>
                                  <a:pt x="952" y="0"/>
                                </a:moveTo>
                                <a:lnTo>
                                  <a:pt x="945" y="0"/>
                                </a:lnTo>
                                <a:lnTo>
                                  <a:pt x="941" y="4"/>
                                </a:lnTo>
                                <a:lnTo>
                                  <a:pt x="935" y="8"/>
                                </a:lnTo>
                                <a:lnTo>
                                  <a:pt x="918" y="16"/>
                                </a:lnTo>
                                <a:lnTo>
                                  <a:pt x="910" y="20"/>
                                </a:lnTo>
                                <a:lnTo>
                                  <a:pt x="903" y="22"/>
                                </a:lnTo>
                                <a:lnTo>
                                  <a:pt x="903" y="38"/>
                                </a:lnTo>
                                <a:lnTo>
                                  <a:pt x="909" y="37"/>
                                </a:lnTo>
                                <a:lnTo>
                                  <a:pt x="915" y="35"/>
                                </a:lnTo>
                                <a:lnTo>
                                  <a:pt x="927" y="28"/>
                                </a:lnTo>
                                <a:lnTo>
                                  <a:pt x="932" y="25"/>
                                </a:lnTo>
                                <a:lnTo>
                                  <a:pt x="935" y="22"/>
                                </a:lnTo>
                                <a:lnTo>
                                  <a:pt x="952" y="22"/>
                                </a:lnTo>
                                <a:lnTo>
                                  <a:pt x="952" y="0"/>
                                </a:lnTo>
                                <a:close/>
                                <a:moveTo>
                                  <a:pt x="1050" y="0"/>
                                </a:moveTo>
                                <a:lnTo>
                                  <a:pt x="1036" y="0"/>
                                </a:lnTo>
                                <a:lnTo>
                                  <a:pt x="1029" y="2"/>
                                </a:lnTo>
                                <a:lnTo>
                                  <a:pt x="1018" y="8"/>
                                </a:lnTo>
                                <a:lnTo>
                                  <a:pt x="1013" y="12"/>
                                </a:lnTo>
                                <a:lnTo>
                                  <a:pt x="1006" y="23"/>
                                </a:lnTo>
                                <a:lnTo>
                                  <a:pt x="1005" y="29"/>
                                </a:lnTo>
                                <a:lnTo>
                                  <a:pt x="1005" y="41"/>
                                </a:lnTo>
                                <a:lnTo>
                                  <a:pt x="1006" y="47"/>
                                </a:lnTo>
                                <a:lnTo>
                                  <a:pt x="1013" y="57"/>
                                </a:lnTo>
                                <a:lnTo>
                                  <a:pt x="1018" y="62"/>
                                </a:lnTo>
                                <a:lnTo>
                                  <a:pt x="1024" y="65"/>
                                </a:lnTo>
                                <a:lnTo>
                                  <a:pt x="1017" y="68"/>
                                </a:lnTo>
                                <a:lnTo>
                                  <a:pt x="1011" y="73"/>
                                </a:lnTo>
                                <a:lnTo>
                                  <a:pt x="1006" y="79"/>
                                </a:lnTo>
                                <a:lnTo>
                                  <a:pt x="1001" y="86"/>
                                </a:lnTo>
                                <a:lnTo>
                                  <a:pt x="999" y="93"/>
                                </a:lnTo>
                                <a:lnTo>
                                  <a:pt x="999" y="109"/>
                                </a:lnTo>
                                <a:lnTo>
                                  <a:pt x="1001" y="116"/>
                                </a:lnTo>
                                <a:lnTo>
                                  <a:pt x="1008" y="128"/>
                                </a:lnTo>
                                <a:lnTo>
                                  <a:pt x="1013" y="133"/>
                                </a:lnTo>
                                <a:lnTo>
                                  <a:pt x="1027" y="139"/>
                                </a:lnTo>
                                <a:lnTo>
                                  <a:pt x="1035" y="141"/>
                                </a:lnTo>
                                <a:lnTo>
                                  <a:pt x="1051" y="141"/>
                                </a:lnTo>
                                <a:lnTo>
                                  <a:pt x="1059" y="139"/>
                                </a:lnTo>
                                <a:lnTo>
                                  <a:pt x="1073" y="133"/>
                                </a:lnTo>
                                <a:lnTo>
                                  <a:pt x="1078" y="128"/>
                                </a:lnTo>
                                <a:lnTo>
                                  <a:pt x="1078" y="127"/>
                                </a:lnTo>
                                <a:lnTo>
                                  <a:pt x="1035" y="127"/>
                                </a:lnTo>
                                <a:lnTo>
                                  <a:pt x="1028" y="124"/>
                                </a:lnTo>
                                <a:lnTo>
                                  <a:pt x="1018" y="115"/>
                                </a:lnTo>
                                <a:lnTo>
                                  <a:pt x="1016" y="109"/>
                                </a:lnTo>
                                <a:lnTo>
                                  <a:pt x="1016" y="92"/>
                                </a:lnTo>
                                <a:lnTo>
                                  <a:pt x="1018" y="86"/>
                                </a:lnTo>
                                <a:lnTo>
                                  <a:pt x="1029" y="76"/>
                                </a:lnTo>
                                <a:lnTo>
                                  <a:pt x="1035" y="73"/>
                                </a:lnTo>
                                <a:lnTo>
                                  <a:pt x="1076" y="73"/>
                                </a:lnTo>
                                <a:lnTo>
                                  <a:pt x="1076" y="73"/>
                                </a:lnTo>
                                <a:lnTo>
                                  <a:pt x="1070" y="68"/>
                                </a:lnTo>
                                <a:lnTo>
                                  <a:pt x="1062" y="65"/>
                                </a:lnTo>
                                <a:lnTo>
                                  <a:pt x="1068" y="62"/>
                                </a:lnTo>
                                <a:lnTo>
                                  <a:pt x="1071" y="59"/>
                                </a:lnTo>
                                <a:lnTo>
                                  <a:pt x="1037" y="59"/>
                                </a:lnTo>
                                <a:lnTo>
                                  <a:pt x="1031" y="57"/>
                                </a:lnTo>
                                <a:lnTo>
                                  <a:pt x="1023" y="48"/>
                                </a:lnTo>
                                <a:lnTo>
                                  <a:pt x="1021" y="43"/>
                                </a:lnTo>
                                <a:lnTo>
                                  <a:pt x="1021" y="30"/>
                                </a:lnTo>
                                <a:lnTo>
                                  <a:pt x="1023" y="25"/>
                                </a:lnTo>
                                <a:lnTo>
                                  <a:pt x="1031" y="17"/>
                                </a:lnTo>
                                <a:lnTo>
                                  <a:pt x="1037" y="15"/>
                                </a:lnTo>
                                <a:lnTo>
                                  <a:pt x="1075" y="15"/>
                                </a:lnTo>
                                <a:lnTo>
                                  <a:pt x="1073" y="12"/>
                                </a:lnTo>
                                <a:lnTo>
                                  <a:pt x="1068" y="8"/>
                                </a:lnTo>
                                <a:lnTo>
                                  <a:pt x="1057" y="2"/>
                                </a:lnTo>
                                <a:lnTo>
                                  <a:pt x="1050" y="0"/>
                                </a:lnTo>
                                <a:close/>
                                <a:moveTo>
                                  <a:pt x="1076" y="73"/>
                                </a:moveTo>
                                <a:lnTo>
                                  <a:pt x="1051" y="73"/>
                                </a:lnTo>
                                <a:lnTo>
                                  <a:pt x="1058" y="76"/>
                                </a:lnTo>
                                <a:lnTo>
                                  <a:pt x="1068" y="86"/>
                                </a:lnTo>
                                <a:lnTo>
                                  <a:pt x="1070" y="92"/>
                                </a:lnTo>
                                <a:lnTo>
                                  <a:pt x="1070" y="108"/>
                                </a:lnTo>
                                <a:lnTo>
                                  <a:pt x="1068" y="114"/>
                                </a:lnTo>
                                <a:lnTo>
                                  <a:pt x="1058" y="124"/>
                                </a:lnTo>
                                <a:lnTo>
                                  <a:pt x="1051" y="127"/>
                                </a:lnTo>
                                <a:lnTo>
                                  <a:pt x="1078" y="127"/>
                                </a:lnTo>
                                <a:lnTo>
                                  <a:pt x="1085" y="115"/>
                                </a:lnTo>
                                <a:lnTo>
                                  <a:pt x="1087" y="109"/>
                                </a:lnTo>
                                <a:lnTo>
                                  <a:pt x="1087" y="93"/>
                                </a:lnTo>
                                <a:lnTo>
                                  <a:pt x="1085" y="86"/>
                                </a:lnTo>
                                <a:lnTo>
                                  <a:pt x="1085" y="86"/>
                                </a:lnTo>
                                <a:lnTo>
                                  <a:pt x="1076" y="73"/>
                                </a:lnTo>
                                <a:close/>
                                <a:moveTo>
                                  <a:pt x="1075" y="15"/>
                                </a:moveTo>
                                <a:lnTo>
                                  <a:pt x="1050" y="15"/>
                                </a:lnTo>
                                <a:lnTo>
                                  <a:pt x="1055" y="17"/>
                                </a:lnTo>
                                <a:lnTo>
                                  <a:pt x="1064" y="25"/>
                                </a:lnTo>
                                <a:lnTo>
                                  <a:pt x="1066" y="30"/>
                                </a:lnTo>
                                <a:lnTo>
                                  <a:pt x="1066" y="43"/>
                                </a:lnTo>
                                <a:lnTo>
                                  <a:pt x="1063" y="48"/>
                                </a:lnTo>
                                <a:lnTo>
                                  <a:pt x="1054" y="57"/>
                                </a:lnTo>
                                <a:lnTo>
                                  <a:pt x="1049" y="59"/>
                                </a:lnTo>
                                <a:lnTo>
                                  <a:pt x="1071" y="59"/>
                                </a:lnTo>
                                <a:lnTo>
                                  <a:pt x="1073" y="57"/>
                                </a:lnTo>
                                <a:lnTo>
                                  <a:pt x="1080" y="47"/>
                                </a:lnTo>
                                <a:lnTo>
                                  <a:pt x="1081" y="41"/>
                                </a:lnTo>
                                <a:lnTo>
                                  <a:pt x="1081" y="29"/>
                                </a:lnTo>
                                <a:lnTo>
                                  <a:pt x="1080" y="23"/>
                                </a:lnTo>
                                <a:lnTo>
                                  <a:pt x="1075" y="15"/>
                                </a:lnTo>
                                <a:close/>
                                <a:moveTo>
                                  <a:pt x="1150" y="0"/>
                                </a:moveTo>
                                <a:lnTo>
                                  <a:pt x="1135" y="0"/>
                                </a:lnTo>
                                <a:lnTo>
                                  <a:pt x="1124" y="7"/>
                                </a:lnTo>
                                <a:lnTo>
                                  <a:pt x="1116" y="19"/>
                                </a:lnTo>
                                <a:lnTo>
                                  <a:pt x="1110" y="29"/>
                                </a:lnTo>
                                <a:lnTo>
                                  <a:pt x="1107" y="42"/>
                                </a:lnTo>
                                <a:lnTo>
                                  <a:pt x="1105" y="57"/>
                                </a:lnTo>
                                <a:lnTo>
                                  <a:pt x="1104" y="73"/>
                                </a:lnTo>
                                <a:lnTo>
                                  <a:pt x="1104" y="89"/>
                                </a:lnTo>
                                <a:lnTo>
                                  <a:pt x="1107" y="103"/>
                                </a:lnTo>
                                <a:lnTo>
                                  <a:pt x="1110" y="114"/>
                                </a:lnTo>
                                <a:lnTo>
                                  <a:pt x="1115" y="124"/>
                                </a:lnTo>
                                <a:lnTo>
                                  <a:pt x="1123" y="135"/>
                                </a:lnTo>
                                <a:lnTo>
                                  <a:pt x="1133" y="141"/>
                                </a:lnTo>
                                <a:lnTo>
                                  <a:pt x="1162" y="141"/>
                                </a:lnTo>
                                <a:lnTo>
                                  <a:pt x="1173" y="135"/>
                                </a:lnTo>
                                <a:lnTo>
                                  <a:pt x="1179" y="127"/>
                                </a:lnTo>
                                <a:lnTo>
                                  <a:pt x="1149" y="127"/>
                                </a:lnTo>
                                <a:lnTo>
                                  <a:pt x="1137" y="124"/>
                                </a:lnTo>
                                <a:lnTo>
                                  <a:pt x="1128" y="113"/>
                                </a:lnTo>
                                <a:lnTo>
                                  <a:pt x="1123" y="96"/>
                                </a:lnTo>
                                <a:lnTo>
                                  <a:pt x="1121" y="73"/>
                                </a:lnTo>
                                <a:lnTo>
                                  <a:pt x="1122" y="70"/>
                                </a:lnTo>
                                <a:lnTo>
                                  <a:pt x="1123" y="47"/>
                                </a:lnTo>
                                <a:lnTo>
                                  <a:pt x="1128" y="29"/>
                                </a:lnTo>
                                <a:lnTo>
                                  <a:pt x="1137" y="18"/>
                                </a:lnTo>
                                <a:lnTo>
                                  <a:pt x="1149" y="15"/>
                                </a:lnTo>
                                <a:lnTo>
                                  <a:pt x="1180" y="15"/>
                                </a:lnTo>
                                <a:lnTo>
                                  <a:pt x="1169" y="5"/>
                                </a:lnTo>
                                <a:lnTo>
                                  <a:pt x="1150" y="0"/>
                                </a:lnTo>
                                <a:close/>
                                <a:moveTo>
                                  <a:pt x="1180" y="15"/>
                                </a:moveTo>
                                <a:lnTo>
                                  <a:pt x="1149" y="15"/>
                                </a:lnTo>
                                <a:lnTo>
                                  <a:pt x="1161" y="18"/>
                                </a:lnTo>
                                <a:lnTo>
                                  <a:pt x="1169" y="29"/>
                                </a:lnTo>
                                <a:lnTo>
                                  <a:pt x="1174" y="47"/>
                                </a:lnTo>
                                <a:lnTo>
                                  <a:pt x="1176" y="70"/>
                                </a:lnTo>
                                <a:lnTo>
                                  <a:pt x="1176" y="73"/>
                                </a:lnTo>
                                <a:lnTo>
                                  <a:pt x="1174" y="96"/>
                                </a:lnTo>
                                <a:lnTo>
                                  <a:pt x="1169" y="113"/>
                                </a:lnTo>
                                <a:lnTo>
                                  <a:pt x="1161" y="123"/>
                                </a:lnTo>
                                <a:lnTo>
                                  <a:pt x="1149" y="127"/>
                                </a:lnTo>
                                <a:lnTo>
                                  <a:pt x="1179" y="127"/>
                                </a:lnTo>
                                <a:lnTo>
                                  <a:pt x="1181" y="123"/>
                                </a:lnTo>
                                <a:lnTo>
                                  <a:pt x="1187" y="113"/>
                                </a:lnTo>
                                <a:lnTo>
                                  <a:pt x="1191" y="101"/>
                                </a:lnTo>
                                <a:lnTo>
                                  <a:pt x="1193" y="86"/>
                                </a:lnTo>
                                <a:lnTo>
                                  <a:pt x="1194" y="70"/>
                                </a:lnTo>
                                <a:lnTo>
                                  <a:pt x="1191" y="40"/>
                                </a:lnTo>
                                <a:lnTo>
                                  <a:pt x="1183" y="18"/>
                                </a:lnTo>
                                <a:lnTo>
                                  <a:pt x="1180" y="15"/>
                                </a:lnTo>
                                <a:close/>
                                <a:moveTo>
                                  <a:pt x="1256" y="0"/>
                                </a:moveTo>
                                <a:lnTo>
                                  <a:pt x="1241" y="0"/>
                                </a:lnTo>
                                <a:lnTo>
                                  <a:pt x="1229" y="7"/>
                                </a:lnTo>
                                <a:lnTo>
                                  <a:pt x="1221" y="19"/>
                                </a:lnTo>
                                <a:lnTo>
                                  <a:pt x="1216" y="29"/>
                                </a:lnTo>
                                <a:lnTo>
                                  <a:pt x="1212" y="42"/>
                                </a:lnTo>
                                <a:lnTo>
                                  <a:pt x="1210" y="57"/>
                                </a:lnTo>
                                <a:lnTo>
                                  <a:pt x="1209" y="73"/>
                                </a:lnTo>
                                <a:lnTo>
                                  <a:pt x="1210" y="89"/>
                                </a:lnTo>
                                <a:lnTo>
                                  <a:pt x="1212" y="103"/>
                                </a:lnTo>
                                <a:lnTo>
                                  <a:pt x="1216" y="114"/>
                                </a:lnTo>
                                <a:lnTo>
                                  <a:pt x="1221" y="124"/>
                                </a:lnTo>
                                <a:lnTo>
                                  <a:pt x="1228" y="135"/>
                                </a:lnTo>
                                <a:lnTo>
                                  <a:pt x="1239" y="141"/>
                                </a:lnTo>
                                <a:lnTo>
                                  <a:pt x="1267" y="141"/>
                                </a:lnTo>
                                <a:lnTo>
                                  <a:pt x="1279" y="135"/>
                                </a:lnTo>
                                <a:lnTo>
                                  <a:pt x="1284" y="127"/>
                                </a:lnTo>
                                <a:lnTo>
                                  <a:pt x="1254" y="127"/>
                                </a:lnTo>
                                <a:lnTo>
                                  <a:pt x="1242" y="124"/>
                                </a:lnTo>
                                <a:lnTo>
                                  <a:pt x="1234" y="113"/>
                                </a:lnTo>
                                <a:lnTo>
                                  <a:pt x="1229" y="96"/>
                                </a:lnTo>
                                <a:lnTo>
                                  <a:pt x="1227" y="73"/>
                                </a:lnTo>
                                <a:lnTo>
                                  <a:pt x="1227" y="70"/>
                                </a:lnTo>
                                <a:lnTo>
                                  <a:pt x="1229" y="47"/>
                                </a:lnTo>
                                <a:lnTo>
                                  <a:pt x="1234" y="29"/>
                                </a:lnTo>
                                <a:lnTo>
                                  <a:pt x="1243" y="18"/>
                                </a:lnTo>
                                <a:lnTo>
                                  <a:pt x="1255" y="15"/>
                                </a:lnTo>
                                <a:lnTo>
                                  <a:pt x="1285" y="15"/>
                                </a:lnTo>
                                <a:lnTo>
                                  <a:pt x="1275" y="5"/>
                                </a:lnTo>
                                <a:lnTo>
                                  <a:pt x="1256" y="0"/>
                                </a:lnTo>
                                <a:close/>
                                <a:moveTo>
                                  <a:pt x="1285" y="15"/>
                                </a:moveTo>
                                <a:lnTo>
                                  <a:pt x="1255" y="15"/>
                                </a:lnTo>
                                <a:lnTo>
                                  <a:pt x="1267" y="18"/>
                                </a:lnTo>
                                <a:lnTo>
                                  <a:pt x="1275" y="29"/>
                                </a:lnTo>
                                <a:lnTo>
                                  <a:pt x="1280" y="47"/>
                                </a:lnTo>
                                <a:lnTo>
                                  <a:pt x="1281" y="70"/>
                                </a:lnTo>
                                <a:lnTo>
                                  <a:pt x="1281" y="73"/>
                                </a:lnTo>
                                <a:lnTo>
                                  <a:pt x="1280" y="96"/>
                                </a:lnTo>
                                <a:lnTo>
                                  <a:pt x="1275" y="113"/>
                                </a:lnTo>
                                <a:lnTo>
                                  <a:pt x="1266" y="123"/>
                                </a:lnTo>
                                <a:lnTo>
                                  <a:pt x="1254" y="127"/>
                                </a:lnTo>
                                <a:lnTo>
                                  <a:pt x="1284" y="127"/>
                                </a:lnTo>
                                <a:lnTo>
                                  <a:pt x="1287" y="123"/>
                                </a:lnTo>
                                <a:lnTo>
                                  <a:pt x="1292" y="113"/>
                                </a:lnTo>
                                <a:lnTo>
                                  <a:pt x="1296" y="101"/>
                                </a:lnTo>
                                <a:lnTo>
                                  <a:pt x="1298" y="86"/>
                                </a:lnTo>
                                <a:lnTo>
                                  <a:pt x="1299" y="70"/>
                                </a:lnTo>
                                <a:lnTo>
                                  <a:pt x="1296" y="40"/>
                                </a:lnTo>
                                <a:lnTo>
                                  <a:pt x="1288" y="18"/>
                                </a:lnTo>
                                <a:lnTo>
                                  <a:pt x="1285" y="15"/>
                                </a:lnTo>
                                <a:close/>
                              </a:path>
                            </a:pathLst>
                          </a:custGeom>
                          <a:solidFill>
                            <a:srgbClr val="595857"/>
                          </a:solidFill>
                          <a:ln>
                            <a:noFill/>
                          </a:ln>
                        </wps:spPr>
                        <wps:bodyPr upright="1"/>
                      </wps:wsp>
                      <pic:pic xmlns:pic="http://schemas.openxmlformats.org/drawingml/2006/picture">
                        <pic:nvPicPr>
                          <pic:cNvPr id="70" name="图片 49"/>
                          <pic:cNvPicPr>
                            <a:picLocks noChangeAspect="1"/>
                          </pic:cNvPicPr>
                        </pic:nvPicPr>
                        <pic:blipFill>
                          <a:blip r:embed="rId12"/>
                          <a:stretch>
                            <a:fillRect/>
                          </a:stretch>
                        </pic:blipFill>
                        <pic:spPr>
                          <a:xfrm>
                            <a:off x="6564" y="-693"/>
                            <a:ext cx="3703" cy="5138"/>
                          </a:xfrm>
                          <a:prstGeom prst="rect">
                            <a:avLst/>
                          </a:prstGeom>
                          <a:noFill/>
                          <a:ln>
                            <a:noFill/>
                          </a:ln>
                        </pic:spPr>
                      </pic:pic>
                      <wps:wsp>
                        <wps:cNvPr id="71" name="任意多边形 50"/>
                        <wps:cNvSpPr/>
                        <wps:spPr>
                          <a:xfrm>
                            <a:off x="1033" y="1590"/>
                            <a:ext cx="7345" cy="2923"/>
                          </a:xfrm>
                          <a:custGeom>
                            <a:avLst/>
                            <a:gdLst/>
                            <a:ahLst/>
                            <a:cxnLst/>
                            <a:pathLst>
                              <a:path w="7345" h="2923">
                                <a:moveTo>
                                  <a:pt x="4134" y="0"/>
                                </a:moveTo>
                                <a:lnTo>
                                  <a:pt x="1024" y="0"/>
                                </a:lnTo>
                                <a:lnTo>
                                  <a:pt x="0" y="0"/>
                                </a:lnTo>
                                <a:lnTo>
                                  <a:pt x="0" y="330"/>
                                </a:lnTo>
                                <a:lnTo>
                                  <a:pt x="1024" y="330"/>
                                </a:lnTo>
                                <a:lnTo>
                                  <a:pt x="4134" y="330"/>
                                </a:lnTo>
                                <a:lnTo>
                                  <a:pt x="4134" y="0"/>
                                </a:lnTo>
                                <a:moveTo>
                                  <a:pt x="7344" y="2697"/>
                                </a:moveTo>
                                <a:lnTo>
                                  <a:pt x="5543" y="2697"/>
                                </a:lnTo>
                                <a:lnTo>
                                  <a:pt x="5543" y="2923"/>
                                </a:lnTo>
                                <a:lnTo>
                                  <a:pt x="7344" y="2923"/>
                                </a:lnTo>
                                <a:lnTo>
                                  <a:pt x="7344" y="2697"/>
                                </a:lnTo>
                              </a:path>
                            </a:pathLst>
                          </a:custGeom>
                          <a:solidFill>
                            <a:srgbClr val="00A1E9"/>
                          </a:solidFill>
                          <a:ln>
                            <a:noFill/>
                          </a:ln>
                        </wps:spPr>
                        <wps:bodyPr upright="1"/>
                      </wps:wsp>
                      <wps:wsp>
                        <wps:cNvPr id="72" name="矩形 51"/>
                        <wps:cNvSpPr/>
                        <wps:spPr>
                          <a:xfrm>
                            <a:off x="6577" y="4287"/>
                            <a:ext cx="1801" cy="226"/>
                          </a:xfrm>
                          <a:prstGeom prst="rect">
                            <a:avLst/>
                          </a:prstGeom>
                          <a:noFill/>
                          <a:ln w="2743" cap="flat" cmpd="sng">
                            <a:solidFill>
                              <a:srgbClr val="FFFFFF"/>
                            </a:solidFill>
                            <a:prstDash val="solid"/>
                            <a:miter/>
                            <a:headEnd type="none" w="med" len="med"/>
                            <a:tailEnd type="none" w="med" len="med"/>
                          </a:ln>
                        </wps:spPr>
                        <wps:bodyPr upright="1"/>
                      </wps:wsp>
                      <wps:wsp>
                        <wps:cNvPr id="73" name="矩形 52"/>
                        <wps:cNvSpPr/>
                        <wps:spPr>
                          <a:xfrm>
                            <a:off x="8970" y="4287"/>
                            <a:ext cx="1801" cy="226"/>
                          </a:xfrm>
                          <a:prstGeom prst="rect">
                            <a:avLst/>
                          </a:prstGeom>
                          <a:solidFill>
                            <a:srgbClr val="00A1E9"/>
                          </a:solidFill>
                          <a:ln>
                            <a:noFill/>
                          </a:ln>
                        </wps:spPr>
                        <wps:bodyPr upright="1"/>
                      </wps:wsp>
                      <wps:wsp>
                        <wps:cNvPr id="74" name="矩形 53"/>
                        <wps:cNvSpPr/>
                        <wps:spPr>
                          <a:xfrm>
                            <a:off x="8970" y="4287"/>
                            <a:ext cx="1801" cy="226"/>
                          </a:xfrm>
                          <a:prstGeom prst="rect">
                            <a:avLst/>
                          </a:prstGeom>
                          <a:noFill/>
                          <a:ln w="2743" cap="flat" cmpd="sng">
                            <a:solidFill>
                              <a:srgbClr val="FFFFFF"/>
                            </a:solidFill>
                            <a:prstDash val="solid"/>
                            <a:miter/>
                            <a:headEnd type="none" w="med" len="med"/>
                            <a:tailEnd type="none" w="med" len="med"/>
                          </a:ln>
                        </wps:spPr>
                        <wps:bodyPr upright="1"/>
                      </wps:wsp>
                      <wps:wsp>
                        <wps:cNvPr id="75" name="矩形 54"/>
                        <wps:cNvSpPr/>
                        <wps:spPr>
                          <a:xfrm>
                            <a:off x="6577" y="4512"/>
                            <a:ext cx="1801" cy="226"/>
                          </a:xfrm>
                          <a:prstGeom prst="rect">
                            <a:avLst/>
                          </a:prstGeom>
                          <a:solidFill>
                            <a:srgbClr val="F3FAFE"/>
                          </a:solidFill>
                          <a:ln>
                            <a:noFill/>
                          </a:ln>
                        </wps:spPr>
                        <wps:bodyPr upright="1"/>
                      </wps:wsp>
                      <wps:wsp>
                        <wps:cNvPr id="76" name="矩形 55"/>
                        <wps:cNvSpPr/>
                        <wps:spPr>
                          <a:xfrm>
                            <a:off x="6577" y="4512"/>
                            <a:ext cx="1801" cy="226"/>
                          </a:xfrm>
                          <a:prstGeom prst="rect">
                            <a:avLst/>
                          </a:prstGeom>
                          <a:noFill/>
                          <a:ln w="2743" cap="flat" cmpd="sng">
                            <a:solidFill>
                              <a:srgbClr val="FFFFFF"/>
                            </a:solidFill>
                            <a:prstDash val="solid"/>
                            <a:miter/>
                            <a:headEnd type="none" w="med" len="med"/>
                            <a:tailEnd type="none" w="med" len="med"/>
                          </a:ln>
                        </wps:spPr>
                        <wps:bodyPr upright="1"/>
                      </wps:wsp>
                      <wps:wsp>
                        <wps:cNvPr id="77" name="矩形 56"/>
                        <wps:cNvSpPr/>
                        <wps:spPr>
                          <a:xfrm>
                            <a:off x="8970" y="4512"/>
                            <a:ext cx="1801" cy="226"/>
                          </a:xfrm>
                          <a:prstGeom prst="rect">
                            <a:avLst/>
                          </a:prstGeom>
                          <a:solidFill>
                            <a:srgbClr val="F3FAFE"/>
                          </a:solidFill>
                          <a:ln>
                            <a:noFill/>
                          </a:ln>
                        </wps:spPr>
                        <wps:bodyPr upright="1"/>
                      </wps:wsp>
                      <wps:wsp>
                        <wps:cNvPr id="78" name="矩形 57"/>
                        <wps:cNvSpPr/>
                        <wps:spPr>
                          <a:xfrm>
                            <a:off x="8970" y="4512"/>
                            <a:ext cx="1801" cy="226"/>
                          </a:xfrm>
                          <a:prstGeom prst="rect">
                            <a:avLst/>
                          </a:prstGeom>
                          <a:noFill/>
                          <a:ln w="2743" cap="flat" cmpd="sng">
                            <a:solidFill>
                              <a:srgbClr val="FFFFFF"/>
                            </a:solidFill>
                            <a:prstDash val="solid"/>
                            <a:miter/>
                            <a:headEnd type="none" w="med" len="med"/>
                            <a:tailEnd type="none" w="med" len="med"/>
                          </a:ln>
                        </wps:spPr>
                        <wps:bodyPr upright="1"/>
                      </wps:wsp>
                      <wps:wsp>
                        <wps:cNvPr id="79" name="矩形 58"/>
                        <wps:cNvSpPr/>
                        <wps:spPr>
                          <a:xfrm>
                            <a:off x="6577" y="4962"/>
                            <a:ext cx="1801" cy="226"/>
                          </a:xfrm>
                          <a:prstGeom prst="rect">
                            <a:avLst/>
                          </a:prstGeom>
                          <a:solidFill>
                            <a:srgbClr val="F3FAFE"/>
                          </a:solidFill>
                          <a:ln>
                            <a:noFill/>
                          </a:ln>
                        </wps:spPr>
                        <wps:bodyPr upright="1"/>
                      </wps:wsp>
                      <wps:wsp>
                        <wps:cNvPr id="80" name="矩形 59"/>
                        <wps:cNvSpPr/>
                        <wps:spPr>
                          <a:xfrm>
                            <a:off x="6577" y="4737"/>
                            <a:ext cx="1801" cy="226"/>
                          </a:xfrm>
                          <a:prstGeom prst="rect">
                            <a:avLst/>
                          </a:prstGeom>
                          <a:solidFill>
                            <a:srgbClr val="E6F4FD"/>
                          </a:solidFill>
                          <a:ln>
                            <a:noFill/>
                          </a:ln>
                        </wps:spPr>
                        <wps:bodyPr upright="1"/>
                      </wps:wsp>
                      <wps:wsp>
                        <wps:cNvPr id="81" name="矩形 60"/>
                        <wps:cNvSpPr/>
                        <wps:spPr>
                          <a:xfrm>
                            <a:off x="6577" y="4737"/>
                            <a:ext cx="1801" cy="226"/>
                          </a:xfrm>
                          <a:prstGeom prst="rect">
                            <a:avLst/>
                          </a:prstGeom>
                          <a:noFill/>
                          <a:ln w="2743" cap="flat" cmpd="sng">
                            <a:solidFill>
                              <a:srgbClr val="FFFFFF"/>
                            </a:solidFill>
                            <a:prstDash val="solid"/>
                            <a:miter/>
                            <a:headEnd type="none" w="med" len="med"/>
                            <a:tailEnd type="none" w="med" len="med"/>
                          </a:ln>
                        </wps:spPr>
                        <wps:bodyPr upright="1"/>
                      </wps:wsp>
                      <wps:wsp>
                        <wps:cNvPr id="82" name="矩形 61"/>
                        <wps:cNvSpPr/>
                        <wps:spPr>
                          <a:xfrm>
                            <a:off x="8970" y="4962"/>
                            <a:ext cx="1801" cy="226"/>
                          </a:xfrm>
                          <a:prstGeom prst="rect">
                            <a:avLst/>
                          </a:prstGeom>
                          <a:solidFill>
                            <a:srgbClr val="F3FAFE"/>
                          </a:solidFill>
                          <a:ln>
                            <a:noFill/>
                          </a:ln>
                        </wps:spPr>
                        <wps:bodyPr upright="1"/>
                      </wps:wsp>
                      <wps:wsp>
                        <wps:cNvPr id="83" name="矩形 62"/>
                        <wps:cNvSpPr/>
                        <wps:spPr>
                          <a:xfrm>
                            <a:off x="8970" y="4737"/>
                            <a:ext cx="1801" cy="226"/>
                          </a:xfrm>
                          <a:prstGeom prst="rect">
                            <a:avLst/>
                          </a:prstGeom>
                          <a:solidFill>
                            <a:srgbClr val="E6F4FD"/>
                          </a:solidFill>
                          <a:ln>
                            <a:noFill/>
                          </a:ln>
                        </wps:spPr>
                        <wps:bodyPr upright="1"/>
                      </wps:wsp>
                      <wps:wsp>
                        <wps:cNvPr id="84" name="矩形 63"/>
                        <wps:cNvSpPr/>
                        <wps:spPr>
                          <a:xfrm>
                            <a:off x="8970" y="4737"/>
                            <a:ext cx="1801" cy="226"/>
                          </a:xfrm>
                          <a:prstGeom prst="rect">
                            <a:avLst/>
                          </a:prstGeom>
                          <a:noFill/>
                          <a:ln w="2743" cap="flat" cmpd="sng">
                            <a:solidFill>
                              <a:srgbClr val="FFFFFF"/>
                            </a:solidFill>
                            <a:prstDash val="solid"/>
                            <a:miter/>
                            <a:headEnd type="none" w="med" len="med"/>
                            <a:tailEnd type="none" w="med" len="med"/>
                          </a:ln>
                        </wps:spPr>
                        <wps:bodyPr upright="1"/>
                      </wps:wsp>
                      <wps:wsp>
                        <wps:cNvPr id="85" name="任意多边形 64"/>
                        <wps:cNvSpPr/>
                        <wps:spPr>
                          <a:xfrm>
                            <a:off x="6577" y="5188"/>
                            <a:ext cx="4195" cy="226"/>
                          </a:xfrm>
                          <a:custGeom>
                            <a:avLst/>
                            <a:gdLst/>
                            <a:ahLst/>
                            <a:cxnLst/>
                            <a:pathLst>
                              <a:path w="4195" h="226">
                                <a:moveTo>
                                  <a:pt x="1801" y="0"/>
                                </a:moveTo>
                                <a:lnTo>
                                  <a:pt x="0" y="0"/>
                                </a:lnTo>
                                <a:lnTo>
                                  <a:pt x="0" y="225"/>
                                </a:lnTo>
                                <a:lnTo>
                                  <a:pt x="1801" y="225"/>
                                </a:lnTo>
                                <a:lnTo>
                                  <a:pt x="1801" y="0"/>
                                </a:lnTo>
                                <a:moveTo>
                                  <a:pt x="4195" y="0"/>
                                </a:moveTo>
                                <a:lnTo>
                                  <a:pt x="2394" y="0"/>
                                </a:lnTo>
                                <a:lnTo>
                                  <a:pt x="2394" y="225"/>
                                </a:lnTo>
                                <a:lnTo>
                                  <a:pt x="4195" y="225"/>
                                </a:lnTo>
                                <a:lnTo>
                                  <a:pt x="4195" y="0"/>
                                </a:lnTo>
                              </a:path>
                            </a:pathLst>
                          </a:custGeom>
                          <a:solidFill>
                            <a:srgbClr val="E6F4FD"/>
                          </a:solidFill>
                          <a:ln>
                            <a:noFill/>
                          </a:ln>
                        </wps:spPr>
                        <wps:bodyPr upright="1"/>
                      </wps:wsp>
                      <pic:pic xmlns:pic="http://schemas.openxmlformats.org/drawingml/2006/picture">
                        <pic:nvPicPr>
                          <pic:cNvPr id="86" name="图片 65"/>
                          <pic:cNvPicPr>
                            <a:picLocks noChangeAspect="1"/>
                          </pic:cNvPicPr>
                        </pic:nvPicPr>
                        <pic:blipFill>
                          <a:blip r:embed="rId13"/>
                          <a:stretch>
                            <a:fillRect/>
                          </a:stretch>
                        </pic:blipFill>
                        <pic:spPr>
                          <a:xfrm>
                            <a:off x="4784" y="5890"/>
                            <a:ext cx="1889" cy="2825"/>
                          </a:xfrm>
                          <a:prstGeom prst="rect">
                            <a:avLst/>
                          </a:prstGeom>
                          <a:noFill/>
                          <a:ln>
                            <a:noFill/>
                          </a:ln>
                        </pic:spPr>
                      </pic:pic>
                      <wps:wsp>
                        <wps:cNvPr id="87" name="任意多边形 66"/>
                        <wps:cNvSpPr/>
                        <wps:spPr>
                          <a:xfrm>
                            <a:off x="4892" y="8318"/>
                            <a:ext cx="1871" cy="559"/>
                          </a:xfrm>
                          <a:custGeom>
                            <a:avLst/>
                            <a:gdLst/>
                            <a:ahLst/>
                            <a:cxnLst/>
                            <a:pathLst>
                              <a:path w="1871" h="559">
                                <a:moveTo>
                                  <a:pt x="1870" y="0"/>
                                </a:moveTo>
                                <a:lnTo>
                                  <a:pt x="856" y="559"/>
                                </a:lnTo>
                                <a:moveTo>
                                  <a:pt x="0" y="274"/>
                                </a:moveTo>
                                <a:lnTo>
                                  <a:pt x="701" y="527"/>
                                </a:lnTo>
                              </a:path>
                            </a:pathLst>
                          </a:custGeom>
                          <a:noFill/>
                          <a:ln w="6477" cap="flat" cmpd="sng">
                            <a:solidFill>
                              <a:srgbClr val="000000"/>
                            </a:solidFill>
                            <a:prstDash val="solid"/>
                            <a:headEnd type="none" w="med" len="med"/>
                            <a:tailEnd type="none" w="med" len="med"/>
                          </a:ln>
                        </wps:spPr>
                        <wps:bodyPr upright="1"/>
                      </wps:wsp>
                      <wps:wsp>
                        <wps:cNvPr id="88" name="矩形 67"/>
                        <wps:cNvSpPr/>
                        <wps:spPr>
                          <a:xfrm>
                            <a:off x="6577" y="5638"/>
                            <a:ext cx="1801" cy="226"/>
                          </a:xfrm>
                          <a:prstGeom prst="rect">
                            <a:avLst/>
                          </a:prstGeom>
                          <a:solidFill>
                            <a:srgbClr val="F3FAFE"/>
                          </a:solidFill>
                          <a:ln>
                            <a:noFill/>
                          </a:ln>
                        </wps:spPr>
                        <wps:bodyPr upright="1"/>
                      </wps:wsp>
                      <pic:pic xmlns:pic="http://schemas.openxmlformats.org/drawingml/2006/picture">
                        <pic:nvPicPr>
                          <pic:cNvPr id="89" name="图片 68"/>
                          <pic:cNvPicPr>
                            <a:picLocks noChangeAspect="1"/>
                          </pic:cNvPicPr>
                        </pic:nvPicPr>
                        <pic:blipFill>
                          <a:blip r:embed="rId14"/>
                          <a:stretch>
                            <a:fillRect/>
                          </a:stretch>
                        </pic:blipFill>
                        <pic:spPr>
                          <a:xfrm>
                            <a:off x="7946" y="5957"/>
                            <a:ext cx="2091" cy="2848"/>
                          </a:xfrm>
                          <a:prstGeom prst="rect">
                            <a:avLst/>
                          </a:prstGeom>
                          <a:noFill/>
                          <a:ln>
                            <a:noFill/>
                          </a:ln>
                        </pic:spPr>
                      </pic:pic>
                      <wps:wsp>
                        <wps:cNvPr id="90" name="直线 69"/>
                        <wps:cNvSpPr/>
                        <wps:spPr>
                          <a:xfrm flipV="1">
                            <a:off x="9051" y="8193"/>
                            <a:ext cx="967" cy="632"/>
                          </a:xfrm>
                          <a:prstGeom prst="line">
                            <a:avLst/>
                          </a:prstGeom>
                          <a:ln w="5396" cap="flat" cmpd="sng">
                            <a:solidFill>
                              <a:srgbClr val="000000"/>
                            </a:solidFill>
                            <a:prstDash val="solid"/>
                            <a:headEnd type="none" w="med" len="med"/>
                            <a:tailEnd type="none" w="med" len="med"/>
                          </a:ln>
                        </wps:spPr>
                        <wps:bodyPr upright="1"/>
                      </wps:wsp>
                      <wps:wsp>
                        <wps:cNvPr id="91" name="矩形 70"/>
                        <wps:cNvSpPr/>
                        <wps:spPr>
                          <a:xfrm>
                            <a:off x="8970" y="5638"/>
                            <a:ext cx="1801" cy="451"/>
                          </a:xfrm>
                          <a:prstGeom prst="rect">
                            <a:avLst/>
                          </a:prstGeom>
                          <a:solidFill>
                            <a:srgbClr val="F3FAFE"/>
                          </a:solidFill>
                          <a:ln>
                            <a:noFill/>
                          </a:ln>
                        </wps:spPr>
                        <wps:bodyPr upright="1"/>
                      </wps:wsp>
                      <wps:wsp>
                        <wps:cNvPr id="92" name="矩形 71"/>
                        <wps:cNvSpPr/>
                        <wps:spPr>
                          <a:xfrm>
                            <a:off x="8970" y="5638"/>
                            <a:ext cx="1801" cy="451"/>
                          </a:xfrm>
                          <a:prstGeom prst="rect">
                            <a:avLst/>
                          </a:prstGeom>
                          <a:noFill/>
                          <a:ln w="2743" cap="flat" cmpd="sng">
                            <a:solidFill>
                              <a:srgbClr val="FFFFFF"/>
                            </a:solidFill>
                            <a:prstDash val="solid"/>
                            <a:miter/>
                            <a:headEnd type="none" w="med" len="med"/>
                            <a:tailEnd type="none" w="med" len="med"/>
                          </a:ln>
                        </wps:spPr>
                        <wps:bodyPr upright="1"/>
                      </wps:wsp>
                      <wps:wsp>
                        <wps:cNvPr id="93" name="任意多边形 72"/>
                        <wps:cNvSpPr/>
                        <wps:spPr>
                          <a:xfrm>
                            <a:off x="6577" y="5413"/>
                            <a:ext cx="4195" cy="226"/>
                          </a:xfrm>
                          <a:custGeom>
                            <a:avLst/>
                            <a:gdLst/>
                            <a:ahLst/>
                            <a:cxnLst/>
                            <a:pathLst>
                              <a:path w="4195" h="226">
                                <a:moveTo>
                                  <a:pt x="1801" y="0"/>
                                </a:moveTo>
                                <a:lnTo>
                                  <a:pt x="0" y="0"/>
                                </a:lnTo>
                                <a:lnTo>
                                  <a:pt x="0" y="226"/>
                                </a:lnTo>
                                <a:lnTo>
                                  <a:pt x="1801" y="226"/>
                                </a:lnTo>
                                <a:lnTo>
                                  <a:pt x="1801" y="0"/>
                                </a:lnTo>
                                <a:moveTo>
                                  <a:pt x="4195" y="0"/>
                                </a:moveTo>
                                <a:lnTo>
                                  <a:pt x="2394" y="0"/>
                                </a:lnTo>
                                <a:lnTo>
                                  <a:pt x="2394" y="226"/>
                                </a:lnTo>
                                <a:lnTo>
                                  <a:pt x="4195" y="226"/>
                                </a:lnTo>
                                <a:lnTo>
                                  <a:pt x="4195" y="0"/>
                                </a:lnTo>
                              </a:path>
                            </a:pathLst>
                          </a:custGeom>
                          <a:solidFill>
                            <a:srgbClr val="E6F4FD"/>
                          </a:solidFill>
                          <a:ln>
                            <a:noFill/>
                          </a:ln>
                        </wps:spPr>
                        <wps:bodyPr upright="1"/>
                      </wps:wsp>
                      <wps:wsp>
                        <wps:cNvPr id="94" name="矩形 73"/>
                        <wps:cNvSpPr/>
                        <wps:spPr>
                          <a:xfrm>
                            <a:off x="8970" y="5413"/>
                            <a:ext cx="1801" cy="226"/>
                          </a:xfrm>
                          <a:prstGeom prst="rect">
                            <a:avLst/>
                          </a:prstGeom>
                          <a:noFill/>
                          <a:ln w="2743" cap="flat" cmpd="sng">
                            <a:solidFill>
                              <a:srgbClr val="FFFFFF"/>
                            </a:solidFill>
                            <a:prstDash val="solid"/>
                            <a:miter/>
                            <a:headEnd type="none" w="med" len="med"/>
                            <a:tailEnd type="none" w="med" len="med"/>
                          </a:ln>
                        </wps:spPr>
                        <wps:bodyPr upright="1"/>
                      </wps:wsp>
                      <wps:wsp>
                        <wps:cNvPr id="95" name="矩形 74"/>
                        <wps:cNvSpPr/>
                        <wps:spPr>
                          <a:xfrm>
                            <a:off x="6577" y="5863"/>
                            <a:ext cx="1801" cy="226"/>
                          </a:xfrm>
                          <a:prstGeom prst="rect">
                            <a:avLst/>
                          </a:prstGeom>
                          <a:solidFill>
                            <a:srgbClr val="E6F4FD"/>
                          </a:solidFill>
                          <a:ln>
                            <a:noFill/>
                          </a:ln>
                        </wps:spPr>
                        <wps:bodyPr upright="1"/>
                      </wps:wsp>
                      <wps:wsp>
                        <wps:cNvPr id="96" name="矩形 75"/>
                        <wps:cNvSpPr/>
                        <wps:spPr>
                          <a:xfrm>
                            <a:off x="6577" y="5863"/>
                            <a:ext cx="1801" cy="226"/>
                          </a:xfrm>
                          <a:prstGeom prst="rect">
                            <a:avLst/>
                          </a:prstGeom>
                          <a:noFill/>
                          <a:ln w="2743" cap="flat" cmpd="sng">
                            <a:solidFill>
                              <a:srgbClr val="FFFFFF"/>
                            </a:solidFill>
                            <a:prstDash val="solid"/>
                            <a:miter/>
                            <a:headEnd type="none" w="med" len="med"/>
                            <a:tailEnd type="none" w="med" len="med"/>
                          </a:ln>
                        </wps:spPr>
                        <wps:bodyPr upright="1"/>
                      </wps:wsp>
                      <pic:pic xmlns:pic="http://schemas.openxmlformats.org/drawingml/2006/picture">
                        <pic:nvPicPr>
                          <pic:cNvPr id="97" name="图片 76"/>
                          <pic:cNvPicPr>
                            <a:picLocks noChangeAspect="1"/>
                          </pic:cNvPicPr>
                        </pic:nvPicPr>
                        <pic:blipFill>
                          <a:blip r:embed="rId15"/>
                          <a:stretch>
                            <a:fillRect/>
                          </a:stretch>
                        </pic:blipFill>
                        <pic:spPr>
                          <a:xfrm>
                            <a:off x="1886" y="3013"/>
                            <a:ext cx="2219" cy="2125"/>
                          </a:xfrm>
                          <a:prstGeom prst="rect">
                            <a:avLst/>
                          </a:prstGeom>
                          <a:noFill/>
                          <a:ln>
                            <a:noFill/>
                          </a:ln>
                        </pic:spPr>
                      </pic:pic>
                      <pic:pic xmlns:pic="http://schemas.openxmlformats.org/drawingml/2006/picture">
                        <pic:nvPicPr>
                          <pic:cNvPr id="98" name="图片 77"/>
                          <pic:cNvPicPr>
                            <a:picLocks noChangeAspect="1"/>
                          </pic:cNvPicPr>
                        </pic:nvPicPr>
                        <pic:blipFill>
                          <a:blip r:embed="rId16"/>
                          <a:stretch>
                            <a:fillRect/>
                          </a:stretch>
                        </pic:blipFill>
                        <pic:spPr>
                          <a:xfrm>
                            <a:off x="8347" y="-36"/>
                            <a:ext cx="1578" cy="1692"/>
                          </a:xfrm>
                          <a:prstGeom prst="rect">
                            <a:avLst/>
                          </a:prstGeom>
                          <a:noFill/>
                          <a:ln>
                            <a:noFill/>
                          </a:ln>
                        </pic:spPr>
                      </pic:pic>
                    </wpg:wgp>
                  </a:graphicData>
                </a:graphic>
              </wp:anchor>
            </w:drawing>
          </mc:Choice>
          <mc:Fallback>
            <w:pict>
              <v:group id="组合 23" o:spid="_x0000_s1026" o:spt="203" style="position:absolute;left:0pt;margin-left:51.65pt;margin-top:-153.05pt;height:597.2pt;width:487.05pt;mso-position-horizontal-relative:page;z-index:-251654144;mso-width-relative:page;mso-height-relative:page;" coordorigin="1034,-3062" coordsize="9741,11944" o:gfxdata="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">
                <o:lock v:ext="edit" aspectratio="f"/>
                <v:rect id="矩形 24" o:spid="_x0000_s1026" o:spt="1" style="position:absolute;left:1138;top:-1083;height:330;width:2905;" fillcolor="#F3FAFE" filled="t" stroked="f" coordsize="21600,21600" o:gfxdata="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Sdo74A&#10;AADbAAAADwAAAAAAAAABACAAAAAiAAAAZHJzL2Rvd25yZXYueG1sUEsBAhQAFAAAAAgAh07iQDMv&#10;BZ47AAAAOQAAABAAAAAAAAAAAQAgAAAADQEAAGRycy9zaGFwZXhtbC54bWxQSwUGAAAAAAYABgBb&#10;AQAAtwMAAAAA&#10;">
                  <v:fill on="t" focussize="0,0"/>
                  <v:stroke on="f"/>
                  <v:imagedata o:title=""/>
                  <o:lock v:ext="edit" aspectratio="f"/>
                </v:rect>
                <v:rect id="矩形 25" o:spid="_x0000_s1026" o:spt="1" style="position:absolute;left:1138;top:-1083;height:330;width:2905;" filled="f" stroked="t" coordsize="21600,21600" o:gfxdata="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dJXC8AAAA&#10;2wAAAA8AAAAAAAAAAQAgAAAAIgAAAGRycy9kb3ducmV2LnhtbFBLAQIUABQAAAAIAIdO4kAzLwWe&#10;OwAAADkAAAAQAAAAAAAAAAEAIAAAAAsBAABkcnMvc2hhcGV4bWwueG1sUEsFBgAAAAAGAAYAWwEA&#10;ALUDAAAAAA==&#10;">
                  <v:fill on="f" focussize="0,0"/>
                  <v:stroke weight="0.215984251968504pt" color="#FFFFFF" joinstyle="miter"/>
                  <v:imagedata o:title=""/>
                  <o:lock v:ext="edit" aspectratio="f"/>
                </v:rect>
                <v:rect id="矩形 26" o:spid="_x0000_s1026" o:spt="1" style="position:absolute;left:1138;top:-753;height:330;width:2905;" fillcolor="#E6F4FD" filled="t" stroked="f" coordsize="21600,21600" o:gfxdata="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qEmL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 o:spid="_x0000_s1026" o:spt="100" style="position:absolute;left:1138;top:-1410;height:987;width:3866;" filled="f" stroked="t" coordsize="3866,987" o:gfxdata="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t5WugAAANsA&#10;AAAPAAAAAAAAAAEAIAAAACIAAABkcnMvZG93bnJldi54bWxQSwECFAAUAAAACACHTuJAMy8FnjsA&#10;AAA5AAAAEAAAAAAAAAABACAAAAAJAQAAZHJzL3NoYXBleG1sLnhtbFBLBQYAAAAABgAGAFsBAACz&#10;AwAAAAA=&#10;" path="m0,657l2905,657,2905,987,0,987,0,657xm3866,0l2905,0,2905,330,3866,330,3866,0xe">
                  <v:fill on="f" focussize="0,0"/>
                  <v:stroke weight="0.215984251968504pt" color="#FFFFFF" joinstyle="round"/>
                  <v:imagedata o:title=""/>
                  <o:lock v:ext="edit" aspectratio="f"/>
                </v:shape>
                <v:rect id="矩形 28" o:spid="_x0000_s1026" o:spt="1" style="position:absolute;left:4043;top:-1083;height:330;width:962;" fillcolor="#F3FAFE" filled="t" stroked="f" coordsize="21600,21600" o:gfxdata="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mXpr4A&#10;AADbAAAADwAAAAAAAAABACAAAAAiAAAAZHJzL2Rvd25yZXYueG1sUEsBAhQAFAAAAAgAh07iQDMv&#10;BZ47AAAAOQAAABAAAAAAAAAAAQAgAAAADQEAAGRycy9zaGFwZXhtbC54bWxQSwUGAAAAAAYABgBb&#10;AQAAtwMAAAAA&#10;">
                  <v:fill on="t" focussize="0,0"/>
                  <v:stroke on="f"/>
                  <v:imagedata o:title=""/>
                  <o:lock v:ext="edit" aspectratio="f"/>
                </v:rect>
                <v:rect id="矩形 29" o:spid="_x0000_s1026" o:spt="1" style="position:absolute;left:4043;top:-1083;height:330;width:962;" filled="f" stroked="t" coordsize="21600,21600" o:gfxdata="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GOQrsAAADb&#10;AAAADwAAAAAAAAABACAAAAAiAAAAZHJzL2Rvd25yZXYueG1sUEsBAhQAFAAAAAgAh07iQDMvBZ47&#10;AAAAOQAAABAAAAAAAAAAAQAgAAAACgEAAGRycy9zaGFwZXhtbC54bWxQSwUGAAAAAAYABgBbAQAA&#10;tAMAAAAA&#10;">
                  <v:fill on="f" focussize="0,0"/>
                  <v:stroke weight="0.215984251968504pt" color="#FFFFFF" joinstyle="miter"/>
                  <v:imagedata o:title=""/>
                  <o:lock v:ext="edit" aspectratio="f"/>
                </v:rect>
                <v:rect id="矩形 30" o:spid="_x0000_s1026" o:spt="1" style="position:absolute;left:4043;top:-753;height:330;width:1923;" fillcolor="#E6F4FD" filled="t" stroked="f" coordsize="21600,21600" o:gfxdata="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5i+q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31" o:spid="_x0000_s1026" o:spt="100" style="position:absolute;left:4043;top:-1740;height:1317;width:1923;" filled="f" stroked="t" coordsize="1923,1317" o:gfxdata="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TCHLsAAADb&#10;AAAADwAAAAAAAAABACAAAAAiAAAAZHJzL2Rvd25yZXYueG1sUEsBAhQAFAAAAAgAh07iQDMvBZ47&#10;AAAAOQAAABAAAAAAAAAAAQAgAAAACgEAAGRycy9zaGFwZXhtbC54bWxQSwUGAAAAAAYABgBbAQAA&#10;tAMAAAAA&#10;" path="m1923,987l0,987,0,1317,1923,1317,1923,987xm961,330l1923,330,1923,0,961,0,961,330xm961,330l1923,330,1923,660,961,660,961,330xe">
                  <v:fill on="f" focussize="0,0"/>
                  <v:stroke weight="0.215984251968504pt" color="#FFFFFF" joinstyle="round"/>
                  <v:imagedata o:title=""/>
                  <o:lock v:ext="edit" aspectratio="f"/>
                </v:shape>
                <v:rect id="矩形 32" o:spid="_x0000_s1026" o:spt="1" style="position:absolute;left:5004;top:-1083;height:330;width:962;" fillcolor="#F3FAFE" filled="t" stroked="f" coordsize="21600,21600" o:gfxdata="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2kb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3" o:spid="_x0000_s1026" o:spt="100" style="position:absolute;left:5004;top:-2070;height:1317;width:1923;" filled="f" stroked="t" coordsize="1923,1317" o:gfxdata="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H/87sAAADb&#10;AAAADwAAAAAAAAABACAAAAAiAAAAZHJzL2Rvd25yZXYueG1sUEsBAhQAFAAAAAgAh07iQDMvBZ47&#10;AAAAOQAAABAAAAAAAAAAAQAgAAAACgEAAGRycy9zaGFwZXhtbC54bWxQSwUGAAAAAAYABgBbAQAA&#10;tAMAAAAA&#10;" path="m0,1317l962,1317,962,987,0,987,0,1317xm1923,0l962,0,962,330,1923,330,1923,0xm1923,660l962,660,962,330,1923,330,1923,660xm1923,660l962,660,962,990,1923,990,1923,660xe">
                  <v:fill on="f" focussize="0,0"/>
                  <v:stroke weight="0.215984251968504pt" color="#FFFFFF" joinstyle="round"/>
                  <v:imagedata o:title=""/>
                  <o:lock v:ext="edit" aspectratio="f"/>
                </v:shape>
                <v:rect id="矩形 34" o:spid="_x0000_s1026" o:spt="1" style="position:absolute;left:5965;top:-1083;height:330;width:962;" fillcolor="#F3FAFE" filled="t" stroked="f" coordsize="21600,21600" o:gfxdata="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C36/&#10;AAAA2w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 o:spid="_x0000_s1026" o:spt="100" style="position:absolute;left:5965;top:-2730;height:1977;width:1923;" filled="f" stroked="t" coordsize="1923,1977" o:gfxdata="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5KC8AAAA&#10;2wAAAA8AAAAAAAAAAQAgAAAAIgAAAGRycy9kb3ducmV2LnhtbFBLAQIUABQAAAAIAIdO4kAzLwWe&#10;OwAAADkAAAAQAAAAAAAAAAEAIAAAAAsBAABkcnMvc2hhcGV4bWwueG1sUEsFBgAAAAAGAAYAWwEA&#10;ALUDAAAAAA==&#10;" path="m961,1977l0,1977,0,1647,961,1647,961,1977xm961,660l1922,660,1922,330,961,330,961,660xm961,0l1922,0,1922,330,961,330,961,0xm961,660l1922,660,1922,990,961,990,961,660xm961,1320l1922,1320,1922,990,961,990,961,1320xm961,1320l1922,1320,1922,1650,961,1650,961,1320xe">
                  <v:fill on="f" focussize="0,0"/>
                  <v:stroke weight="0.215984251968504pt" color="#FFFFFF" joinstyle="round"/>
                  <v:imagedata o:title=""/>
                  <o:lock v:ext="edit" aspectratio="f"/>
                </v:shape>
                <v:rect id="矩形 36" o:spid="_x0000_s1026" o:spt="1" style="position:absolute;left:6926;top:-1083;height:330;width:962;" fillcolor="#F3FAFE" filled="t" stroked="f" coordsize="21600,21600" o:gfxdata="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Mwk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7" o:spid="_x0000_s1026" o:spt="100" style="position:absolute;left:6926;top:-3060;height:2307;width:1923;" filled="f" stroked="t" coordsize="1923,2307" o:gfxdata="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JYbL4A&#10;AADbAAAADwAAAAAAAAABACAAAAAiAAAAZHJzL2Rvd25yZXYueG1sUEsBAhQAFAAAAAgAh07iQDMv&#10;BZ47AAAAOQAAABAAAAAAAAAAAQAgAAAADQEAAGRycy9zaGFwZXhtbC54bWxQSwUGAAAAAAYABgBb&#10;AQAAtwMAAAAA&#10;" path="m0,2307l961,2307,961,1977,0,1977,0,2307xm1922,330l961,330,961,0,1922,0,1922,330xm1922,990l961,990,961,660,1922,660,1922,990xm1922,330l961,330,961,660,1922,660,1922,330xm1922,990l961,990,961,1320,1922,1320,1922,990xm1922,1650l961,1650,961,1320,1922,1320,1922,1650xm1922,1650l961,1650,961,1980,1922,1980,1922,1650xe">
                  <v:fill on="f" focussize="0,0"/>
                  <v:stroke weight="0.215984251968504pt" color="#FFFFFF" joinstyle="round"/>
                  <v:imagedata o:title=""/>
                  <o:lock v:ext="edit" aspectratio="f"/>
                </v:shape>
                <v:rect id="矩形 38" o:spid="_x0000_s1026" o:spt="1" style="position:absolute;left:7887;top:-1083;height:330;width:962;" fillcolor="#F3FAFE" filled="t" stroked="f" coordsize="21600,21600" o:gfxdata="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gAXu/&#10;AAAA2wAAAA8AAAAAAAAAAQAgAAAAIgAAAGRycy9kb3ducmV2LnhtbFBLAQIUABQAAAAIAIdO4kAz&#10;LwWeOwAAADkAAAAQAAAAAAAAAAEAIAAAAA4BAABkcnMvc2hhcGV4bWwueG1sUEsFBgAAAAAGAAYA&#10;WwEAALgDAAAAAA==&#10;">
                  <v:fill on="t" focussize="0,0"/>
                  <v:stroke on="f"/>
                  <v:imagedata o:title=""/>
                  <o:lock v:ext="edit" aspectratio="f"/>
                </v:rect>
                <v:shape id="任意多边形 39" o:spid="_x0000_s1026" o:spt="100" style="position:absolute;left:7887;top:-3060;height:2307;width:1923;" filled="f" stroked="t" coordsize="1923,2307" o:gfxdata="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J7XvQAA&#10;ANsAAAAPAAAAAAAAAAEAIAAAACIAAABkcnMvZG93bnJldi54bWxQSwECFAAUAAAACACHTuJAMy8F&#10;njsAAAA5AAAAEAAAAAAAAAABACAAAAAMAQAAZHJzL3NoYXBleG1sLnhtbFBLBQYAAAAABgAGAFsB&#10;AAC2AwAAAAA=&#10;" path="m961,2307l0,2307,0,1977,961,1977,961,2307xm961,330l1922,330,1922,0,961,0,961,330xm961,990l1922,990,1922,660,961,660,961,990xm961,330l1922,330,1922,660,961,660,961,330xm961,990l1922,990,1922,1320,961,1320,961,990xm961,1650l1922,1650,1922,1320,961,1320,961,1650xm961,1650l1922,1650,1922,1980,961,1980,961,1650xe">
                  <v:fill on="f" focussize="0,0"/>
                  <v:stroke weight="0.215984251968504pt" color="#FFFFFF" joinstyle="round"/>
                  <v:imagedata o:title=""/>
                  <o:lock v:ext="edit" aspectratio="f"/>
                </v:shape>
                <v:rect id="矩形 40" o:spid="_x0000_s1026" o:spt="1" style="position:absolute;left:8849;top:-1083;height:330;width:962;" fillcolor="#F3FAFE" filled="t" stroked="f" coordsize="21600,21600" o:gfxdata="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rHwL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41" o:spid="_x0000_s1026" o:spt="100" style="position:absolute;left:8849;top:-3060;height:2307;width:1923;" filled="f" stroked="t" coordsize="1923,2307" o:gfxdata="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2pTu8AAAA&#10;2wAAAA8AAAAAAAAAAQAgAAAAIgAAAGRycy9kb3ducmV2LnhtbFBLAQIUABQAAAAIAIdO4kAzLwWe&#10;OwAAADkAAAAQAAAAAAAAAAEAIAAAAAsBAABkcnMvc2hhcGV4bWwueG1sUEsFBgAAAAAGAAYAWwEA&#10;ALUDAAAAAA==&#10;" path="m0,2307l961,2307,961,1977,0,1977,0,2307xm1923,330l961,330,961,0,1923,0,1923,330xm1923,990l961,990,961,660,1923,660,1923,990xm1923,330l961,330,961,660,1923,660,1923,330xm1923,990l961,990,961,1320,1923,1320,1923,990xm1923,1650l961,1650,961,1320,1923,1320,1923,1650xm1923,1650l961,1650,961,1980,1923,1980,1923,1650xe">
                  <v:fill on="f" focussize="0,0"/>
                  <v:stroke weight="0.215984251968504pt" color="#FFFFFF" joinstyle="round"/>
                  <v:imagedata o:title=""/>
                  <o:lock v:ext="edit" aspectratio="f"/>
                </v:shape>
                <v:rect id="矩形 42" o:spid="_x0000_s1026" o:spt="1" style="position:absolute;left:9810;top:-1083;height:330;width:962;" fillcolor="#F3FAFE" filled="t" stroked="f" coordsize="21600,21600" o:gfxdata="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T8LL4A&#10;AADbAAAADwAAAAAAAAABACAAAAAiAAAAZHJzL2Rvd25yZXYueG1sUEsBAhQAFAAAAAgAh07iQDMv&#10;BZ47AAAAOQAAABAAAAAAAAAAAQAgAAAADQEAAGRycy9zaGFwZXhtbC54bWxQSwUGAAAAAAYABgBb&#10;AQAAtwMAAAAA&#10;">
                  <v:fill on="t" focussize="0,0"/>
                  <v:stroke on="f"/>
                  <v:imagedata o:title=""/>
                  <o:lock v:ext="edit" aspectratio="f"/>
                </v:rect>
                <v:rect id="矩形 43" o:spid="_x0000_s1026" o:spt="1" style="position:absolute;left:9810;top:-1083;height:330;width:962;" filled="f" stroked="t" coordsize="21600,21600" o:gfxdata="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2Qvy8AAAA&#10;2wAAAA8AAAAAAAAAAQAgAAAAIgAAAGRycy9kb3ducmV2LnhtbFBLAQIUABQAAAAIAIdO4kAzLwWe&#10;OwAAADkAAAAQAAAAAAAAAAEAIAAAAAsBAABkcnMvc2hhcGV4bWwueG1sUEsFBgAAAAAGAAYAWwEA&#10;ALUDAAAAAA==&#10;">
                  <v:fill on="f" focussize="0,0"/>
                  <v:stroke weight="0.215984251968504pt" color="#FFFFFF" joinstyle="miter"/>
                  <v:imagedata o:title=""/>
                  <o:lock v:ext="edit" aspectratio="f"/>
                </v:rect>
                <v:rect id="矩形 44" o:spid="_x0000_s1026" o:spt="1" style="position:absolute;left:7887;top:-753;height:330;width:2884;" fillcolor="#E6F4FD" filled="t" stroked="f" coordsize="21600,21600" o:gfxdata="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x4xS8AAAA&#10;2wAAAA8AAAAAAAAAAQAgAAAAIgAAAGRycy9kb3ducmV2LnhtbFBLAQIUABQAAAAIAIdO4kAzLwWe&#10;OwAAADkAAAAQAAAAAAAAAAEAIAAAAAsBAABkcnMvc2hhcGV4bWwueG1sUEsFBgAAAAAGAAYAWwEA&#10;ALUDAAAAAA==&#10;">
                  <v:fill on="t" focussize="0,0"/>
                  <v:stroke on="f"/>
                  <v:imagedata o:title=""/>
                  <o:lock v:ext="edit" aspectratio="f"/>
                </v:rect>
                <v:rect id="矩形 45" o:spid="_x0000_s1026" o:spt="1" style="position:absolute;left:7887;top:-753;height:330;width:2884;" filled="f" stroked="t" coordsize="21600,21600" o:gfxdata="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5EL4A&#10;AADbAAAADwAAAAAAAAABACAAAAAiAAAAZHJzL2Rvd25yZXYueG1sUEsBAhQAFAAAAAgAh07iQDMv&#10;BZ47AAAAOQAAABAAAAAAAAAAAQAgAAAADQEAAGRycy9zaGFwZXhtbC54bWxQSwUGAAAAAAYABgBb&#10;AQAAtwMAAAAA&#10;">
                  <v:fill on="f" focussize="0,0"/>
                  <v:stroke weight="0.215984251968504pt" color="#FFFFFF" joinstyle="miter"/>
                  <v:imagedata o:title=""/>
                  <o:lock v:ext="edit" aspectratio="f"/>
                </v:rect>
                <v:rect id="矩形 46" o:spid="_x0000_s1026" o:spt="1" style="position:absolute;left:5965;top:-753;height:330;width:1923;" fillcolor="#E6F4FD" filled="t" stroked="f" coordsize="21600,21600" o:gfxdata="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9j4vQAA&#10;ANsAAAAPAAAAAAAAAAEAIAAAACIAAABkcnMvZG93bnJldi54bWxQSwECFAAUAAAACACHTuJAMy8F&#10;njsAAAA5AAAAEAAAAAAAAAABACAAAAAMAQAAZHJzL3NoYXBleG1sLnhtbFBLBQYAAAAABgAGAFsB&#10;AAC2AwAAAAA=&#10;">
                  <v:fill on="t" focussize="0,0"/>
                  <v:stroke on="f"/>
                  <v:imagedata o:title=""/>
                  <o:lock v:ext="edit" aspectratio="f"/>
                </v:rect>
                <v:rect id="矩形 47" o:spid="_x0000_s1026" o:spt="1" style="position:absolute;left:5965;top:-753;height:330;width:1923;" filled="f" stroked="t" coordsize="21600,21600" o:gfxdata="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0j5ugAAANsA&#10;AAAPAAAAAAAAAAEAIAAAACIAAABkcnMvZG93bnJldi54bWxQSwECFAAUAAAACACHTuJAMy8FnjsA&#10;AAA5AAAAEAAAAAAAAAABACAAAAAJAQAAZHJzL3NoYXBleG1sLnhtbFBLBQYAAAAABgAGAFsBAACz&#10;AwAAAAA=&#10;">
                  <v:fill on="f" focussize="0,0"/>
                  <v:stroke weight="0.215984251968504pt" color="#FFFFFF" joinstyle="miter"/>
                  <v:imagedata o:title=""/>
                  <o:lock v:ext="edit" aspectratio="f"/>
                </v:rect>
                <v:shape id="任意多边形 48" o:spid="_x0000_s1026" o:spt="100" style="position:absolute;left:8680;top:-659;height:142;width:1299;" fillcolor="#595857" filled="t" stroked="f" coordsize="1299,142" o:gfxdata="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afUugAAANsA&#10;AAAPAAAAAAAAAAEAIAAAACIAAABkcnMvZG93bnJldi54bWxQSwECFAAUAAAACACHTuJAMy8FnjsA&#10;AAA5AAAAEAAAAAAAAAABACAAAAAJAQAAZHJzL3NoYXBleG1sLnhtbFBLBQYAAAAABgAGAFsBAACz&#10;AwAAAAA=&#10;" path="m49,22l32,22,32,139,49,139,49,22xm49,0l43,0,38,4,32,8,15,16,8,20,0,22,0,38,6,37,12,35,25,28,29,25,32,22,49,22,49,0xm104,120l104,136,110,140,118,141,128,141,140,140,151,136,161,130,163,127,119,127,111,125,104,120xm183,72l166,72,166,83,166,85,164,95,161,105,156,112,150,122,140,127,163,127,169,121,175,110,180,96,183,81,183,72xm154,0l127,0,117,5,100,22,96,33,96,59,100,69,115,85,124,89,150,89,160,83,165,74,132,74,125,71,116,60,114,53,114,36,116,29,126,18,132,15,171,15,165,6,154,0xm171,15l147,15,153,18,163,31,165,39,165,56,163,62,153,71,147,74,165,74,166,72,183,72,184,63,183,48,181,36,177,25,172,16,171,15xm166,72l166,72,166,72,166,72,166,72xm248,0l232,0,221,7,213,19,208,29,204,42,202,57,201,73,202,89,204,103,207,114,212,124,220,135,231,141,259,141,271,135,276,127,246,127,234,124,225,113,220,96,219,73,219,70,220,47,226,29,234,18,247,15,277,15,266,5,248,0xm277,15l247,15,258,18,267,29,271,47,273,70,273,73,271,96,266,113,258,123,246,127,276,127,279,123,284,113,288,101,290,86,291,70,288,40,280,18,277,15xm353,0l338,0,326,7,319,19,313,29,310,42,307,57,307,73,307,89,309,103,313,114,318,124,326,135,336,141,365,141,376,135,382,127,352,127,340,124,331,113,326,96,324,73,324,70,326,47,331,29,340,18,352,15,382,15,372,5,353,0xm382,15l352,15,364,18,372,29,377,47,379,70,379,73,377,96,372,113,363,123,352,127,382,127,384,123,390,113,393,101,396,86,396,70,394,40,386,18,382,15xm416,22l411,35,437,40,419,62,431,70,445,45,457,45,453,40,479,35,478,31,441,31,416,22xm457,45l445,45,460,70,471,62,457,45xm452,3l438,3,441,31,450,31,452,3xm475,22l450,31,478,31,475,22xm546,0l532,0,525,2,513,8,509,12,502,23,501,29,501,41,502,47,509,57,514,62,520,65,512,68,506,73,502,79,497,86,495,93,495,109,497,116,504,128,509,133,523,139,530,141,547,141,555,139,568,133,574,128,574,127,531,127,524,124,514,115,512,109,512,92,514,86,524,76,531,73,572,73,571,73,565,68,558,65,564,62,567,59,533,59,527,57,519,48,516,43,516,30,519,25,527,17,532,15,570,15,569,12,564,8,552,2,546,0xm572,73l547,73,553,76,564,86,566,92,566,108,564,114,554,124,547,127,574,127,581,115,583,109,583,93,581,86,581,86,572,73xm570,15l545,15,551,17,559,25,561,30,562,43,559,48,550,57,545,59,567,59,569,57,575,47,577,41,577,29,575,23,570,15xm607,118l607,136,613,139,623,141,650,141,662,137,673,127,625,127,616,124,607,118xm677,71l643,71,652,73,664,83,667,89,667,107,664,114,658,119,652,124,645,127,673,127,680,121,684,110,684,84,680,74,677,71xm677,3l614,3,609,72,616,71,623,71,677,71,664,59,654,56,626,56,628,18,677,18,677,3xm652,56l638,56,626,56,654,56,652,56xm752,0l737,0,725,7,717,19,712,29,708,42,706,57,705,73,706,89,708,103,712,114,717,124,724,135,735,141,763,141,775,135,780,127,750,127,738,124,730,113,724,96,723,73,723,70,724,47,730,29,739,18,751,15,781,15,771,5,752,0xm781,15l751,15,762,18,771,29,776,47,777,70,777,73,776,96,771,113,762,123,750,127,780,127,783,123,788,113,792,101,794,86,795,70,792,40,784,18,781,15xm814,22l810,35,836,40,818,62,829,70,844,45,856,45,852,40,878,35,877,31,839,31,814,22xm856,45l844,45,859,70,870,62,856,45xm851,3l837,3,839,31,849,31,851,3xm873,22l849,31,877,31,873,22xm952,22l935,22,935,139,952,139,952,22xm952,0l945,0,941,4,935,8,918,16,910,20,903,22,903,38,909,37,915,35,927,28,932,25,935,22,952,22,952,0xm1050,0l1036,0,1029,2,1018,8,1013,12,1006,23,1005,29,1005,41,1006,47,1013,57,1018,62,1024,65,1017,68,1011,73,1006,79,1001,86,999,93,999,109,1001,116,1008,128,1013,133,1027,139,1035,141,1051,141,1059,139,1073,133,1078,128,1078,127,1035,127,1028,124,1018,115,1016,109,1016,92,1018,86,1029,76,1035,73,1076,73,1076,73,1070,68,1062,65,1068,62,1071,59,1037,59,1031,57,1023,48,1021,43,1021,30,1023,25,1031,17,1037,15,1075,15,1073,12,1068,8,1057,2,1050,0xm1076,73l1051,73,1058,76,1068,86,1070,92,1070,108,1068,114,1058,124,1051,127,1078,127,1085,115,1087,109,1087,93,1085,86,1085,86,1076,73xm1075,15l1050,15,1055,17,1064,25,1066,30,1066,43,1063,48,1054,57,1049,59,1071,59,1073,57,1080,47,1081,41,1081,29,1080,23,1075,15xm1150,0l1135,0,1124,7,1116,19,1110,29,1107,42,1105,57,1104,73,1104,89,1107,103,1110,114,1115,124,1123,135,1133,141,1162,141,1173,135,1179,127,1149,127,1137,124,1128,113,1123,96,1121,73,1122,70,1123,47,1128,29,1137,18,1149,15,1180,15,1169,5,1150,0xm1180,15l1149,15,1161,18,1169,29,1174,47,1176,70,1176,73,1174,96,1169,113,1161,123,1149,127,1179,127,1181,123,1187,113,1191,101,1193,86,1194,70,1191,40,1183,18,1180,15xm1256,0l1241,0,1229,7,1221,19,1216,29,1212,42,1210,57,1209,73,1210,89,1212,103,1216,114,1221,124,1228,135,1239,141,1267,141,1279,135,1284,127,1254,127,1242,124,1234,113,1229,96,1227,73,1227,70,1229,47,1234,29,1243,18,1255,15,1285,15,1275,5,1256,0xm1285,15l1255,15,1267,18,1275,29,1280,47,1281,70,1281,73,1280,96,1275,113,1266,123,1254,127,1284,127,1287,123,1292,113,1296,101,1298,86,1299,70,1296,40,1288,18,1285,15xe">
                  <v:fill on="t" focussize="0,0"/>
                  <v:stroke on="f"/>
                  <v:imagedata o:title=""/>
                  <o:lock v:ext="edit" aspectratio="f"/>
                </v:shape>
                <v:shape id="图片 49" o:spid="_x0000_s1026" o:spt="75" alt="" type="#_x0000_t75" style="position:absolute;left:6564;top:-693;height:5138;width:3703;" filled="f" o:preferrelative="t" stroked="f" coordsize="21600,21600" o:gfxdata="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T5TG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任意多边形 50" o:spid="_x0000_s1026" o:spt="100" style="position:absolute;left:1033;top:1590;height:2923;width:7345;" fillcolor="#00A1E9" filled="t" stroked="f" coordsize="7345,2923" o:gfxdata="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azpb4A&#10;AADbAAAADwAAAAAAAAABACAAAAAiAAAAZHJzL2Rvd25yZXYueG1sUEsBAhQAFAAAAAgAh07iQDMv&#10;BZ47AAAAOQAAABAAAAAAAAAAAQAgAAAADQEAAGRycy9zaGFwZXhtbC54bWxQSwUGAAAAAAYABgBb&#10;AQAAtwMAAAAA&#10;" path="m4134,0l1024,0,0,0,0,330,1024,330,4134,330,4134,0m7344,2697l5543,2697,5543,2923,7344,2923,7344,2697e">
                  <v:fill on="t" focussize="0,0"/>
                  <v:stroke on="f"/>
                  <v:imagedata o:title=""/>
                  <o:lock v:ext="edit" aspectratio="f"/>
                </v:shape>
                <v:rect id="矩形 51" o:spid="_x0000_s1026" o:spt="1" style="position:absolute;left:6577;top:4287;height:226;width:1801;" filled="f" stroked="t" coordsize="21600,21600" o:gfxdata="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unOvQAA&#10;ANsAAAAPAAAAAAAAAAEAIAAAACIAAABkcnMvZG93bnJldi54bWxQSwECFAAUAAAACACHTuJAMy8F&#10;njsAAAA5AAAAEAAAAAAAAAABACAAAAAMAQAAZHJzL3NoYXBleG1sLnhtbFBLBQYAAAAABgAGAFsB&#10;AAC2AwAAAAA=&#10;">
                  <v:fill on="f" focussize="0,0"/>
                  <v:stroke weight="0.215984251968504pt" color="#FFFFFF" joinstyle="miter"/>
                  <v:imagedata o:title=""/>
                  <o:lock v:ext="edit" aspectratio="f"/>
                </v:rect>
                <v:rect id="矩形 52" o:spid="_x0000_s1026" o:spt="1" style="position:absolute;left:8970;top:4287;height:226;width:1801;" fillcolor="#00A1E9" filled="t" stroked="f" coordsize="21600,21600" o:gfxdata="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HSavQAA&#10;ANsAAAAPAAAAAAAAAAEAIAAAACIAAABkcnMvZG93bnJldi54bWxQSwECFAAUAAAACACHTuJAMy8F&#10;njsAAAA5AAAAEAAAAAAAAAABACAAAAAMAQAAZHJzL3NoYXBleG1sLnhtbFBLBQYAAAAABgAGAFsB&#10;AAC2AwAAAAA=&#10;">
                  <v:fill on="t" focussize="0,0"/>
                  <v:stroke on="f"/>
                  <v:imagedata o:title=""/>
                  <o:lock v:ext="edit" aspectratio="f"/>
                </v:rect>
                <v:rect id="矩形 53" o:spid="_x0000_s1026" o:spt="1" style="position:absolute;left:8970;top:4287;height:226;width:1801;" filled="f" stroked="t" coordsize="21600,21600" o:gfxdata="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9QhvQAA&#10;ANsAAAAPAAAAAAAAAAEAIAAAACIAAABkcnMvZG93bnJldi54bWxQSwECFAAUAAAACACHTuJAMy8F&#10;njsAAAA5AAAAEAAAAAAAAAABACAAAAAMAQAAZHJzL3NoYXBleG1sLnhtbFBLBQYAAAAABgAGAFsB&#10;AAC2AwAAAAA=&#10;">
                  <v:fill on="f" focussize="0,0"/>
                  <v:stroke weight="0.215984251968504pt" color="#FFFFFF" joinstyle="miter"/>
                  <v:imagedata o:title=""/>
                  <o:lock v:ext="edit" aspectratio="f"/>
                </v:rect>
                <v:rect id="矩形 54" o:spid="_x0000_s1026" o:spt="1" style="position:absolute;left:6577;top:4512;height:226;width:1801;" fillcolor="#F3FAFE" filled="t" stroked="f" coordsize="21600,21600" o:gfxdata="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hXHr4A&#10;AADbAAAADwAAAAAAAAABACAAAAAiAAAAZHJzL2Rvd25yZXYueG1sUEsBAhQAFAAAAAgAh07iQDMv&#10;BZ47AAAAOQAAABAAAAAAAAAAAQAgAAAADQEAAGRycy9zaGFwZXhtbC54bWxQSwUGAAAAAAYABgBb&#10;AQAAtwMAAAAA&#10;">
                  <v:fill on="t" focussize="0,0"/>
                  <v:stroke on="f"/>
                  <v:imagedata o:title=""/>
                  <o:lock v:ext="edit" aspectratio="f"/>
                </v:rect>
                <v:rect id="矩形 55" o:spid="_x0000_s1026" o:spt="1" style="position:absolute;left:6577;top:4512;height:226;width:1801;" filled="f" stroked="t" coordsize="21600,21600" o:gfxdata="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x7828AAAA&#10;2wAAAA8AAAAAAAAAAQAgAAAAIgAAAGRycy9kb3ducmV2LnhtbFBLAQIUABQAAAAIAIdO4kAzLwWe&#10;OwAAADkAAAAQAAAAAAAAAAEAIAAAAAsBAABkcnMvc2hhcGV4bWwueG1sUEsFBgAAAAAGAAYAWwEA&#10;ALUDAAAAAA==&#10;">
                  <v:fill on="f" focussize="0,0"/>
                  <v:stroke weight="0.215984251968504pt" color="#FFFFFF" joinstyle="miter"/>
                  <v:imagedata o:title=""/>
                  <o:lock v:ext="edit" aspectratio="f"/>
                </v:rect>
                <v:rect id="矩形 56" o:spid="_x0000_s1026" o:spt="1" style="position:absolute;left:8970;top:4512;height:226;width:1801;" fillcolor="#F3FAFE" filled="t" stroked="f" coordsize="21600,21600" o:gfxdata="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Zs8r4A&#10;AADbAAAADwAAAAAAAAABACAAAAAiAAAAZHJzL2Rvd25yZXYueG1sUEsBAhQAFAAAAAgAh07iQDMv&#10;BZ47AAAAOQAAABAAAAAAAAAAAQAgAAAADQEAAGRycy9zaGFwZXhtbC54bWxQSwUGAAAAAAYABgBb&#10;AQAAtwMAAAAA&#10;">
                  <v:fill on="t" focussize="0,0"/>
                  <v:stroke on="f"/>
                  <v:imagedata o:title=""/>
                  <o:lock v:ext="edit" aspectratio="f"/>
                </v:rect>
                <v:rect id="矩形 57" o:spid="_x0000_s1026" o:spt="1" style="position:absolute;left:8970;top:4512;height:226;width:1801;" filled="f" stroked="t" coordsize="21600,21600" o:gfxdata="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i3iS2AAAA2wAAAA8A&#10;AAAAAAAAAQAgAAAAIgAAAGRycy9kb3ducmV2LnhtbFBLAQIUABQAAAAIAIdO4kAzLwWeOwAAADkA&#10;AAAQAAAAAAAAAAEAIAAAAAUBAABkcnMvc2hhcGV4bWwueG1sUEsFBgAAAAAGAAYAWwEAAK8DAAAA&#10;AA==&#10;">
                  <v:fill on="f" focussize="0,0"/>
                  <v:stroke weight="0.215984251968504pt" color="#FFFFFF" joinstyle="miter"/>
                  <v:imagedata o:title=""/>
                  <o:lock v:ext="edit" aspectratio="f"/>
                </v:rect>
                <v:rect id="矩形 58" o:spid="_x0000_s1026" o:spt="1" style="position:absolute;left:6577;top:4962;height:226;width:1801;" fillcolor="#F3FAFE" filled="t" stroked="f" coordsize="21600,21600" o:gfxdata="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VXRu/&#10;AAAA2wAAAA8AAAAAAAAAAQAgAAAAIgAAAGRycy9kb3ducmV2LnhtbFBLAQIUABQAAAAIAIdO4kAz&#10;LwWeOwAAADkAAAAQAAAAAAAAAAEAIAAAAA4BAABkcnMvc2hhcGV4bWwueG1sUEsFBgAAAAAGAAYA&#10;WwEAALgDAAAAAA==&#10;">
                  <v:fill on="t" focussize="0,0"/>
                  <v:stroke on="f"/>
                  <v:imagedata o:title=""/>
                  <o:lock v:ext="edit" aspectratio="f"/>
                </v:rect>
                <v:rect id="矩形 59" o:spid="_x0000_s1026" o:spt="1" style="position:absolute;left:6577;top:4737;height:226;width:1801;" fillcolor="#E6F4FD" filled="t" stroked="f" coordsize="21600,21600" o:gfxdata="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Kpna5AAAA2wAA&#10;AA8AAAAAAAAAAQAgAAAAIgAAAGRycy9kb3ducmV2LnhtbFBLAQIUABQAAAAIAIdO4kAzLwWeOwAA&#10;ADkAAAAQAAAAAAAAAAEAIAAAAAgBAABkcnMvc2hhcGV4bWwueG1sUEsFBgAAAAAGAAYAWwEAALID&#10;AAAAAA==&#10;">
                  <v:fill on="t" focussize="0,0"/>
                  <v:stroke on="f"/>
                  <v:imagedata o:title=""/>
                  <o:lock v:ext="edit" aspectratio="f"/>
                </v:rect>
                <v:rect id="矩形 60" o:spid="_x0000_s1026" o:spt="1" style="position:absolute;left:6577;top:4737;height:226;width:1801;" filled="f" stroked="t" coordsize="21600,21600" o:gfxdata="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NB568AAAA&#10;2wAAAA8AAAAAAAAAAQAgAAAAIgAAAGRycy9kb3ducmV2LnhtbFBLAQIUABQAAAAIAIdO4kAzLwWe&#10;OwAAADkAAAAQAAAAAAAAAAEAIAAAAAsBAABkcnMvc2hhcGV4bWwueG1sUEsFBgAAAAAGAAYAWwEA&#10;ALUDAAAAAA==&#10;">
                  <v:fill on="f" focussize="0,0"/>
                  <v:stroke weight="0.215984251968504pt" color="#FFFFFF" joinstyle="miter"/>
                  <v:imagedata o:title=""/>
                  <o:lock v:ext="edit" aspectratio="f"/>
                </v:rect>
                <v:rect id="矩形 61" o:spid="_x0000_s1026" o:spt="1" style="position:absolute;left:8970;top:4962;height:226;width:1801;" fillcolor="#F3FAFE" filled="t" stroked="f" coordsize="21600,21600" o:gfxdata="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S/Tb4A&#10;AADbAAAADwAAAAAAAAABACAAAAAiAAAAZHJzL2Rvd25yZXYueG1sUEsBAhQAFAAAAAgAh07iQDMv&#10;BZ47AAAAOQAAABAAAAAAAAAAAQAgAAAADQEAAGRycy9zaGFwZXhtbC54bWxQSwUGAAAAAAYABgBb&#10;AQAAtwMAAAAA&#10;">
                  <v:fill on="t" focussize="0,0"/>
                  <v:stroke on="f"/>
                  <v:imagedata o:title=""/>
                  <o:lock v:ext="edit" aspectratio="f"/>
                </v:rect>
                <v:rect id="矩形 62" o:spid="_x0000_s1026" o:spt="1" style="position:absolute;left:8970;top:4737;height:226;width:1801;" fillcolor="#E6F4FD" filled="t" stroked="f" coordsize="21600,21600" o:gfxdata="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4Ab4A&#10;AADbAAAADwAAAAAAAAABACAAAAAiAAAAZHJzL2Rvd25yZXYueG1sUEsBAhQAFAAAAAgAh07iQDMv&#10;BZ47AAAAOQAAABAAAAAAAAAAAQAgAAAADQEAAGRycy9zaGFwZXhtbC54bWxQSwUGAAAAAAYABgBb&#10;AQAAtwMAAAAA&#10;">
                  <v:fill on="t" focussize="0,0"/>
                  <v:stroke on="f"/>
                  <v:imagedata o:title=""/>
                  <o:lock v:ext="edit" aspectratio="f"/>
                </v:rect>
                <v:rect id="矩形 63" o:spid="_x0000_s1026" o:spt="1" style="position:absolute;left:8970;top:4737;height:226;width:1801;" filled="f" stroked="t" coordsize="21600,21600" o:gfxdata="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qQGvQAA&#10;ANsAAAAPAAAAAAAAAAEAIAAAACIAAABkcnMvZG93bnJldi54bWxQSwECFAAUAAAACACHTuJAMy8F&#10;njsAAAA5AAAAEAAAAAAAAAABACAAAAAMAQAAZHJzL3NoYXBleG1sLnhtbFBLBQYAAAAABgAGAFsB&#10;AAC2AwAAAAA=&#10;">
                  <v:fill on="f" focussize="0,0"/>
                  <v:stroke weight="0.215984251968504pt" color="#FFFFFF" joinstyle="miter"/>
                  <v:imagedata o:title=""/>
                  <o:lock v:ext="edit" aspectratio="f"/>
                </v:rect>
                <v:shape id="任意多边形 64" o:spid="_x0000_s1026" o:spt="100" style="position:absolute;left:6577;top:5188;height:226;width:4195;" fillcolor="#E6F4FD" filled="t" stroked="f" coordsize="4195,226" o:gfxdata="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X+Mu8AAAA&#10;2wAAAA8AAAAAAAAAAQAgAAAAIgAAAGRycy9kb3ducmV2LnhtbFBLAQIUABQAAAAIAIdO4kAzLwWe&#10;OwAAADkAAAAQAAAAAAAAAAEAIAAAAAsBAABkcnMvc2hhcGV4bWwueG1sUEsFBgAAAAAGAAYAWwEA&#10;ALUDAAAAAA==&#10;" path="m1801,0l0,0,0,225,1801,225,1801,0m4195,0l2394,0,2394,225,4195,225,4195,0e">
                  <v:fill on="t" focussize="0,0"/>
                  <v:stroke on="f"/>
                  <v:imagedata o:title=""/>
                  <o:lock v:ext="edit" aspectratio="f"/>
                </v:shape>
                <v:shape id="图片 65" o:spid="_x0000_s1026" o:spt="75" alt="" type="#_x0000_t75" style="position:absolute;left:4784;top:5890;height:2825;width:1889;" filled="f" o:preferrelative="t" stroked="f" coordsize="21600,21600" o:gfxdata="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uxj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任意多边形 66" o:spid="_x0000_s1026" o:spt="100" style="position:absolute;left:4892;top:8318;height:559;width:1871;" filled="f" stroked="t" coordsize="1871,559" o:gfxdata="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x1wC/&#10;AAAA2wAAAA8AAAAAAAAAAQAgAAAAIgAAAGRycy9kb3ducmV2LnhtbFBLAQIUABQAAAAIAIdO4kAz&#10;LwWeOwAAADkAAAAQAAAAAAAAAAEAIAAAAA4BAABkcnMvc2hhcGV4bWwueG1sUEsFBgAAAAAGAAYA&#10;WwEAALgDAAAAAA==&#10;" path="m1870,0l856,559m0,274l701,527e">
                  <v:fill on="f" focussize="0,0"/>
                  <v:stroke weight="0.51pt" color="#000000" joinstyle="round"/>
                  <v:imagedata o:title=""/>
                  <o:lock v:ext="edit" aspectratio="f"/>
                </v:shape>
                <v:rect id="矩形 67" o:spid="_x0000_s1026" o:spt="1" style="position:absolute;left:6577;top:5638;height:226;width:1801;" fillcolor="#F3FAFE" filled="t" stroked="f" coordsize="21600,21600" o:gfxdata="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zIinugAAANsA&#10;AAAPAAAAAAAAAAEAIAAAACIAAABkcnMvZG93bnJldi54bWxQSwECFAAUAAAACACHTuJAMy8FnjsA&#10;AAA5AAAAEAAAAAAAAAABACAAAAAJAQAAZHJzL3NoYXBleG1sLnhtbFBLBQYAAAAABgAGAFsBAACz&#10;AwAAAAA=&#10;">
                  <v:fill on="t" focussize="0,0"/>
                  <v:stroke on="f"/>
                  <v:imagedata o:title=""/>
                  <o:lock v:ext="edit" aspectratio="f"/>
                </v:rect>
                <v:shape id="图片 68" o:spid="_x0000_s1026" o:spt="75" alt="" type="#_x0000_t75" style="position:absolute;left:7946;top:5957;height:2848;width:2091;" filled="f" o:preferrelative="t" stroked="f" coordsize="21600,21600" o:gfxdata="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ekOb4A&#10;AADbAAAADwAAAAAAAAABACAAAAAiAAAAZHJzL2Rvd25yZXYueG1sUEsBAhQAFAAAAAgAh07iQDMv&#10;BZ47AAAAOQAAABAAAAAAAAAAAQAgAAAADQEAAGRycy9zaGFwZXhtbC54bWxQSwUGAAAAAAYABgBb&#10;AQAAtwMAAAAA&#10;">
                  <v:fill on="f" focussize="0,0"/>
                  <v:stroke on="f"/>
                  <v:imagedata r:id="rId14" o:title=""/>
                  <o:lock v:ext="edit" aspectratio="t"/>
                </v:shape>
                <v:line id="直线 69" o:spid="_x0000_s1026" o:spt="20" style="position:absolute;left:9051;top:8193;flip:y;height:632;width:967;" filled="f" stroked="t" coordsize="21600,21600" o:gfxdata="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fC65AAAA2wAA&#10;AA8AAAAAAAAAAQAgAAAAIgAAAGRycy9kb3ducmV2LnhtbFBLAQIUABQAAAAIAIdO4kAzLwWeOwAA&#10;ADkAAAAQAAAAAAAAAAEAIAAAAAgBAABkcnMvc2hhcGV4bWwueG1sUEsFBgAAAAAGAAYAWwEAALID&#10;AAAAAA==&#10;">
                  <v:fill on="f" focussize="0,0"/>
                  <v:stroke weight="0.42488188976378pt" color="#000000" joinstyle="round"/>
                  <v:imagedata o:title=""/>
                  <o:lock v:ext="edit" aspectratio="f"/>
                </v:line>
                <v:rect id="矩形 70" o:spid="_x0000_s1026" o:spt="1" style="position:absolute;left:8970;top:5638;height:451;width:1801;" fillcolor="#F3FAFE" filled="t" stroked="f" coordsize="21600,21600" o:gfxdata="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vt+e/&#10;AAAA2wAAAA8AAAAAAAAAAQAgAAAAIgAAAGRycy9kb3ducmV2LnhtbFBLAQIUABQAAAAIAIdO4kAz&#10;LwWeOwAAADkAAAAQAAAAAAAAAAEAIAAAAA4BAABkcnMvc2hhcGV4bWwueG1sUEsFBgAAAAAGAAYA&#10;WwEAALgDAAAAAA==&#10;">
                  <v:fill on="t" focussize="0,0"/>
                  <v:stroke on="f"/>
                  <v:imagedata o:title=""/>
                  <o:lock v:ext="edit" aspectratio="f"/>
                </v:rect>
                <v:rect id="矩形 71" o:spid="_x0000_s1026" o:spt="1" style="position:absolute;left:8970;top:5638;height:451;width:1801;" filled="f" stroked="t" coordsize="21600,21600" o:gfxdata="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Bg80vQAA&#10;ANsAAAAPAAAAAAAAAAEAIAAAACIAAABkcnMvZG93bnJldi54bWxQSwECFAAUAAAACACHTuJAMy8F&#10;njsAAAA5AAAAEAAAAAAAAAABACAAAAAMAQAAZHJzL3NoYXBleG1sLnhtbFBLBQYAAAAABgAGAFsB&#10;AAC2AwAAAAA=&#10;">
                  <v:fill on="f" focussize="0,0"/>
                  <v:stroke weight="0.215984251968504pt" color="#FFFFFF" joinstyle="miter"/>
                  <v:imagedata o:title=""/>
                  <o:lock v:ext="edit" aspectratio="f"/>
                </v:rect>
                <v:shape id="任意多边形 72" o:spid="_x0000_s1026" o:spt="100" style="position:absolute;left:6577;top:5413;height:226;width:4195;" fillcolor="#E6F4FD" filled="t" stroked="f" coordsize="4195,226" o:gfxdata="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1P5vQAA&#10;ANsAAAAPAAAAAAAAAAEAIAAAACIAAABkcnMvZG93bnJldi54bWxQSwECFAAUAAAACACHTuJAMy8F&#10;njsAAAA5AAAAEAAAAAAAAAABACAAAAAMAQAAZHJzL3NoYXBleG1sLnhtbFBLBQYAAAAABgAGAFsB&#10;AAC2AwAAAAA=&#10;" path="m1801,0l0,0,0,226,1801,226,1801,0m4195,0l2394,0,2394,226,4195,226,4195,0e">
                  <v:fill on="t" focussize="0,0"/>
                  <v:stroke on="f"/>
                  <v:imagedata o:title=""/>
                  <o:lock v:ext="edit" aspectratio="f"/>
                </v:shape>
                <v:rect id="矩形 73" o:spid="_x0000_s1026" o:spt="1" style="position:absolute;left:8970;top:5413;height:226;width:1801;" filled="f" stroked="t" coordsize="21600,21600" o:gfxdata="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My274A&#10;AADbAAAADwAAAAAAAAABACAAAAAiAAAAZHJzL2Rvd25yZXYueG1sUEsBAhQAFAAAAAgAh07iQDMv&#10;BZ47AAAAOQAAABAAAAAAAAAAAQAgAAAADQEAAGRycy9zaGFwZXhtbC54bWxQSwUGAAAAAAYABgBb&#10;AQAAtwMAAAAA&#10;">
                  <v:fill on="f" focussize="0,0"/>
                  <v:stroke weight="0.215984251968504pt" color="#FFFFFF" joinstyle="miter"/>
                  <v:imagedata o:title=""/>
                  <o:lock v:ext="edit" aspectratio="f"/>
                </v:rect>
                <v:rect id="矩形 74" o:spid="_x0000_s1026" o:spt="1" style="position:absolute;left:6577;top:5863;height:226;width:1801;" fillcolor="#E6F4FD" filled="t" stroked="f" coordsize="21600,21600" o:gfxdata="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JMzvQAA&#10;ANsAAAAPAAAAAAAAAAEAIAAAACIAAABkcnMvZG93bnJldi54bWxQSwECFAAUAAAACACHTuJAMy8F&#10;njsAAAA5AAAAEAAAAAAAAAABACAAAAAMAQAAZHJzL3NoYXBleG1sLnhtbFBLBQYAAAAABgAGAFsB&#10;AAC2AwAAAAA=&#10;">
                  <v:fill on="t" focussize="0,0"/>
                  <v:stroke on="f"/>
                  <v:imagedata o:title=""/>
                  <o:lock v:ext="edit" aspectratio="f"/>
                </v:rect>
                <v:rect id="矩形 75" o:spid="_x0000_s1026" o:spt="1" style="position:absolute;left:6577;top:5863;height:226;width:1801;" filled="f" stroked="t" coordsize="21600,21600" o:gfxdata="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Qk3vQAA&#10;ANsAAAAPAAAAAAAAAAEAIAAAACIAAABkcnMvZG93bnJldi54bWxQSwECFAAUAAAACACHTuJAMy8F&#10;njsAAAA5AAAAEAAAAAAAAAABACAAAAAMAQAAZHJzL3NoYXBleG1sLnhtbFBLBQYAAAAABgAGAFsB&#10;AAC2AwAAAAA=&#10;">
                  <v:fill on="f" focussize="0,0"/>
                  <v:stroke weight="0.215984251968504pt" color="#FFFFFF" joinstyle="miter"/>
                  <v:imagedata o:title=""/>
                  <o:lock v:ext="edit" aspectratio="f"/>
                </v:rect>
                <v:shape id="图片 76" o:spid="_x0000_s1026" o:spt="75" alt="" type="#_x0000_t75" style="position:absolute;left:1886;top:3013;height:2125;width:2219;" filled="f" o:preferrelative="t" stroked="f" coordsize="21600,21600" o:gfxdata="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R7r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图片 77" o:spid="_x0000_s1026" o:spt="75" alt="" type="#_x0000_t75" style="position:absolute;left:8347;top:-36;height:1692;width:1578;" filled="f" o:preferrelative="t" stroked="f" coordsize="21600,21600" o:gfxdata="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tK60twAAANsAAAAP&#10;AAAAAAAAAAEAIAAAACIAAABkcnMvZG93bnJldi54bWxQSwECFAAUAAAACACHTuJAMy8FnjsAAAA5&#10;AAAAEAAAAAAAAAABACAAAAAGAQAAZHJzL3NoYXBleG1sLnhtbFBLBQYAAAAABgAGAFsBAACwAwAA&#10;AAA=&#10;">
                  <v:fill on="f" focussize="0,0"/>
                  <v:stroke on="f"/>
                  <v:imagedata r:id="rId16" o:title=""/>
                  <o:lock v:ext="edit" aspectratio="t"/>
                </v:shape>
              </v:group>
            </w:pict>
          </mc:Fallback>
        </mc:AlternateContent>
      </w:r>
      <w:r>
        <mc:AlternateContent>
          <mc:Choice Requires="wps">
            <w:drawing>
              <wp:anchor distT="0" distB="0" distL="114300" distR="114300" simplePos="0" relativeHeight="251663360" behindDoc="1" locked="0" layoutInCell="1" allowOverlap="1">
                <wp:simplePos x="0" y="0"/>
                <wp:positionH relativeFrom="page">
                  <wp:posOffset>713740</wp:posOffset>
                </wp:positionH>
                <wp:positionV relativeFrom="paragraph">
                  <wp:posOffset>-173990</wp:posOffset>
                </wp:positionV>
                <wp:extent cx="679450" cy="222885"/>
                <wp:effectExtent l="0" t="0" r="0" b="0"/>
                <wp:wrapNone/>
                <wp:docPr id="100" name="文本框 78"/>
                <wp:cNvGraphicFramePr/>
                <a:graphic xmlns:a="http://schemas.openxmlformats.org/drawingml/2006/main">
                  <a:graphicData uri="http://schemas.microsoft.com/office/word/2010/wordprocessingShape">
                    <wps:wsp>
                      <wps:cNvSpPr txBox="1"/>
                      <wps:spPr>
                        <a:xfrm>
                          <a:off x="0" y="0"/>
                          <a:ext cx="679450" cy="222885"/>
                        </a:xfrm>
                        <a:prstGeom prst="rect">
                          <a:avLst/>
                        </a:prstGeom>
                        <a:noFill/>
                        <a:ln>
                          <a:noFill/>
                        </a:ln>
                      </wps:spPr>
                      <wps:txbx>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过滤系统：</w:t>
                            </w:r>
                          </w:p>
                        </w:txbxContent>
                      </wps:txbx>
                      <wps:bodyPr lIns="0" tIns="0" rIns="0" bIns="0" upright="1"/>
                    </wps:wsp>
                  </a:graphicData>
                </a:graphic>
              </wp:anchor>
            </w:drawing>
          </mc:Choice>
          <mc:Fallback>
            <w:pict>
              <v:shape id="文本框 78" o:spid="_x0000_s1026" o:spt="202" type="#_x0000_t202" style="position:absolute;left:0pt;margin-left:56.2pt;margin-top:-13.7pt;height:17.55pt;width:53.5pt;mso-position-horizontal-relative:page;z-index:-251653120;mso-width-relative:page;mso-height-relative:page;" filled="f" stroked="f" coordsize="21600,21600" o:gfxdata="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lMIrXAAAACQEAAA8AAAAAAAAAAQAgAAAAIgAAAGRycy9kb3ducmV2LnhtbFBLAQIU&#10;ABQAAAAIAIdO4kDIXB11uwEAAHQDAAAOAAAAAAAAAAEAIAAAACYBAABkcnMvZTJvRG9jLnhtbFBL&#10;BQYAAAAABgAGAFkBAABTBQAAAAA=&#10;">
                <v:fill on="f" focussize="0,0"/>
                <v:stroke on="f"/>
                <v:imagedata o:title=""/>
                <o:lock v:ext="edit" aspectratio="f"/>
                <v:textbox inset="0mm,0mm,0mm,0mm">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过滤系统：</w:t>
                      </w:r>
                    </w:p>
                  </w:txbxContent>
                </v:textbox>
              </v:shape>
            </w:pict>
          </mc:Fallback>
        </mc:AlternateContent>
      </w:r>
      <w:r>
        <w:rPr>
          <w:rFonts w:ascii="Arial"/>
          <w:color w:val="09A4E9"/>
          <w:w w:val="120"/>
          <w:sz w:val="10"/>
        </w:rPr>
        <w:t>Filtering system</w:t>
      </w:r>
    </w:p>
    <w:p>
      <w:pPr>
        <w:pStyle w:val="5"/>
        <w:rPr>
          <w:rFonts w:ascii="Arial"/>
          <w:sz w:val="10"/>
        </w:rPr>
      </w:pPr>
    </w:p>
    <w:p>
      <w:pPr>
        <w:pStyle w:val="3"/>
        <w:spacing w:line="271" w:lineRule="auto"/>
        <w:ind w:left="215" w:right="38" w:firstLine="6"/>
      </w:pPr>
      <w:r>
        <w:rPr>
          <w:rFonts w:ascii="Arial" w:eastAsia="Arial"/>
          <w:color w:val="413C3B"/>
          <w:sz w:val="21"/>
        </w:rPr>
        <w:t>PV -FC</w:t>
      </w:r>
      <w:r>
        <w:rPr>
          <w:color w:val="413C3B"/>
        </w:rPr>
        <w:t>系列聚酷纤维滤筒过滤</w:t>
      </w:r>
      <w:r>
        <w:rPr>
          <w:color w:val="413C3B"/>
          <w:w w:val="85"/>
        </w:rPr>
        <w:t xml:space="preserve">， </w:t>
      </w:r>
      <w:r>
        <w:rPr>
          <w:color w:val="413C3B"/>
        </w:rPr>
        <w:t>保证设备的过滤效果</w:t>
      </w:r>
      <w:r>
        <w:rPr>
          <w:color w:val="413C3B"/>
          <w:w w:val="85"/>
        </w:rPr>
        <w:t xml:space="preserve">， </w:t>
      </w:r>
      <w:r>
        <w:rPr>
          <w:color w:val="413C3B"/>
        </w:rPr>
        <w:t>过滤精度为</w:t>
      </w:r>
      <w:r>
        <w:rPr>
          <w:rFonts w:ascii="Times New Roman" w:eastAsia="Times New Roman"/>
          <w:color w:val="413C3B"/>
        </w:rPr>
        <w:t xml:space="preserve">0 </w:t>
      </w:r>
      <w:r>
        <w:rPr>
          <w:rFonts w:ascii="Times New Roman" w:eastAsia="Times New Roman"/>
          <w:color w:val="5C5B5A"/>
        </w:rPr>
        <w:t xml:space="preserve">. </w:t>
      </w:r>
      <w:r>
        <w:rPr>
          <w:rFonts w:ascii="Times New Roman" w:eastAsia="Times New Roman"/>
          <w:color w:val="413C3B"/>
        </w:rPr>
        <w:t>3 - 10</w:t>
      </w:r>
      <w:r>
        <w:rPr>
          <w:color w:val="413C3B"/>
        </w:rPr>
        <w:t>微米。</w:t>
      </w:r>
    </w:p>
    <w:p>
      <w:pPr>
        <w:spacing w:before="62" w:line="240" w:lineRule="auto"/>
        <w:ind w:left="223" w:right="241" w:firstLine="2"/>
        <w:jc w:val="left"/>
        <w:rPr>
          <w:rFonts w:ascii="Arial"/>
          <w:sz w:val="14"/>
        </w:rPr>
      </w:pPr>
      <w:r>
        <mc:AlternateContent>
          <mc:Choice Requires="wps">
            <w:drawing>
              <wp:anchor distT="0" distB="0" distL="114300" distR="114300" simplePos="0" relativeHeight="251660288" behindDoc="0" locked="0" layoutInCell="1" allowOverlap="1">
                <wp:simplePos x="0" y="0"/>
                <wp:positionH relativeFrom="page">
                  <wp:posOffset>655955</wp:posOffset>
                </wp:positionH>
                <wp:positionV relativeFrom="paragraph">
                  <wp:posOffset>915035</wp:posOffset>
                </wp:positionV>
                <wp:extent cx="2625725" cy="209550"/>
                <wp:effectExtent l="0" t="0" r="3175" b="0"/>
                <wp:wrapNone/>
                <wp:docPr id="2" name="文本框 79"/>
                <wp:cNvGraphicFramePr/>
                <a:graphic xmlns:a="http://schemas.openxmlformats.org/drawingml/2006/main">
                  <a:graphicData uri="http://schemas.microsoft.com/office/word/2010/wordprocessingShape">
                    <wps:wsp>
                      <wps:cNvSpPr txBox="1"/>
                      <wps:spPr>
                        <a:xfrm>
                          <a:off x="0" y="0"/>
                          <a:ext cx="2625725" cy="209550"/>
                        </a:xfrm>
                        <a:prstGeom prst="rect">
                          <a:avLst/>
                        </a:prstGeom>
                        <a:solidFill>
                          <a:srgbClr val="E6F4FD"/>
                        </a:solidFill>
                        <a:ln>
                          <a:noFill/>
                        </a:ln>
                      </wps:spPr>
                      <wps:txbx>
                        <w:txbxContent>
                          <w:p>
                            <w:pPr>
                              <w:spacing w:before="82"/>
                              <w:ind w:left="1774" w:right="0" w:firstLine="0"/>
                              <w:jc w:val="left"/>
                              <w:rPr>
                                <w:rFonts w:ascii="Arial"/>
                                <w:sz w:val="18"/>
                              </w:rPr>
                            </w:pPr>
                            <w:r>
                              <w:rPr>
                                <w:rFonts w:ascii="Arial"/>
                                <w:color w:val="5C5B5A"/>
                                <w:w w:val="105"/>
                                <w:sz w:val="18"/>
                              </w:rPr>
                              <w:t>HP-LT-D-178500-3</w:t>
                            </w:r>
                          </w:p>
                        </w:txbxContent>
                      </wps:txbx>
                      <wps:bodyPr lIns="0" tIns="0" rIns="0" bIns="0" upright="1"/>
                    </wps:wsp>
                  </a:graphicData>
                </a:graphic>
              </wp:anchor>
            </w:drawing>
          </mc:Choice>
          <mc:Fallback>
            <w:pict>
              <v:shape id="文本框 79" o:spid="_x0000_s1026" o:spt="202" type="#_x0000_t202" style="position:absolute;left:0pt;margin-left:51.65pt;margin-top:72.05pt;height:16.5pt;width:206.75pt;mso-position-horizontal-relative:page;z-index:251660288;mso-width-relative:page;mso-height-relative:page;" fillcolor="#E6F4FD" filled="t" stroked="f" coordsize="21600,21600" o:gfxdata="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5ms0dsAAAALAQAADwAAAAAAAAAB&#10;ACAAAAAiAAAAZHJzL2Rvd25yZXYueG1sUEsBAhQAFAAAAAgAh07iQGug/SzUAQAAnAMAAA4AAAAA&#10;AAAAAQAgAAAAKgEAAGRycy9lMm9Eb2MueG1sUEsFBgAAAAAGAAYAWQEAAHAFAAAAAA==&#10;">
                <v:fill on="t" focussize="0,0"/>
                <v:stroke on="f"/>
                <v:imagedata o:title=""/>
                <o:lock v:ext="edit" aspectratio="f"/>
                <v:textbox inset="0mm,0mm,0mm,0mm">
                  <w:txbxContent>
                    <w:p>
                      <w:pPr>
                        <w:spacing w:before="82"/>
                        <w:ind w:left="1774" w:right="0" w:firstLine="0"/>
                        <w:jc w:val="left"/>
                        <w:rPr>
                          <w:rFonts w:ascii="Arial"/>
                          <w:sz w:val="18"/>
                        </w:rPr>
                      </w:pPr>
                      <w:r>
                        <w:rPr>
                          <w:rFonts w:ascii="Arial"/>
                          <w:color w:val="5C5B5A"/>
                          <w:w w:val="105"/>
                          <w:sz w:val="18"/>
                        </w:rPr>
                        <w:t>HP-LT-D-178500-3</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974090</wp:posOffset>
                </wp:positionH>
                <wp:positionV relativeFrom="paragraph">
                  <wp:posOffset>919480</wp:posOffset>
                </wp:positionV>
                <wp:extent cx="89535" cy="362585"/>
                <wp:effectExtent l="0" t="0" r="0" b="0"/>
                <wp:wrapNone/>
                <wp:docPr id="4" name="文本框 80"/>
                <wp:cNvGraphicFramePr/>
                <a:graphic xmlns:a="http://schemas.openxmlformats.org/drawingml/2006/main">
                  <a:graphicData uri="http://schemas.microsoft.com/office/word/2010/wordprocessingShape">
                    <wps:wsp>
                      <wps:cNvSpPr txBox="1"/>
                      <wps:spPr>
                        <a:xfrm>
                          <a:off x="0" y="0"/>
                          <a:ext cx="89535" cy="362585"/>
                        </a:xfrm>
                        <a:prstGeom prst="rect">
                          <a:avLst/>
                        </a:prstGeom>
                        <a:noFill/>
                        <a:ln>
                          <a:noFill/>
                        </a:ln>
                      </wps:spPr>
                      <wps:txbx>
                        <w:txbxContent>
                          <w:p>
                            <w:pPr>
                              <w:spacing w:before="0" w:line="120" w:lineRule="auto"/>
                              <w:ind w:left="20" w:right="0" w:firstLine="0"/>
                              <w:jc w:val="left"/>
                              <w:rPr>
                                <w:rFonts w:ascii="宋体"/>
                                <w:sz w:val="20"/>
                              </w:rPr>
                            </w:pPr>
                            <w:r>
                              <w:rPr>
                                <w:rFonts w:ascii="宋体"/>
                                <w:color w:val="5C5B5A"/>
                                <w:w w:val="100"/>
                                <w:sz w:val="20"/>
                              </w:rPr>
                              <w:t>2</w:t>
                            </w:r>
                            <w:r>
                              <w:rPr>
                                <w:rFonts w:ascii="宋体"/>
                                <w:color w:val="5C5B5A"/>
                                <w:sz w:val="20"/>
                              </w:rPr>
                              <w:t xml:space="preserve"> </w:t>
                            </w:r>
                            <w:r>
                              <w:rPr>
                                <w:rFonts w:ascii="宋体"/>
                                <w:color w:val="5C5B5A"/>
                                <w:w w:val="100"/>
                                <w:sz w:val="20"/>
                              </w:rPr>
                              <w:t>3</w:t>
                            </w:r>
                          </w:p>
                        </w:txbxContent>
                      </wps:txbx>
                      <wps:bodyPr vert="eaVert" lIns="0" tIns="0" rIns="0" bIns="0" upright="1"/>
                    </wps:wsp>
                  </a:graphicData>
                </a:graphic>
              </wp:anchor>
            </w:drawing>
          </mc:Choice>
          <mc:Fallback>
            <w:pict>
              <v:shape id="文本框 80" o:spid="_x0000_s1026" o:spt="202" type="#_x0000_t202" style="position:absolute;left:0pt;margin-left:76.7pt;margin-top:72.4pt;height:28.55pt;width:7.05pt;mso-position-horizontal-relative:page;z-index:251660288;mso-width-relative:page;mso-height-relative:page;" filled="f" stroked="f" coordsize="21600,21600" o:gfxdata="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WiLu1wAAAAsBAAAPAAAAAAAAAAEAIAAAACIAAABkcnMvZG93bnJldi54&#10;bWxQSwECFAAUAAAACACHTuJAFqp44sIBAAB/AwAADgAAAAAAAAABACAAAAAmAQAAZHJzL2Uyb0Rv&#10;Yy54bWxQSwUGAAAAAAYABgBZAQAAWgUAAAAA&#10;">
                <v:fill on="f" focussize="0,0"/>
                <v:stroke on="f"/>
                <v:imagedata o:title=""/>
                <o:lock v:ext="edit" aspectratio="f"/>
                <v:textbox inset="0mm,0mm,0mm,0mm" style="layout-flow:vertical-ideographic;">
                  <w:txbxContent>
                    <w:p>
                      <w:pPr>
                        <w:spacing w:before="0" w:line="120" w:lineRule="auto"/>
                        <w:ind w:left="20" w:right="0" w:firstLine="0"/>
                        <w:jc w:val="left"/>
                        <w:rPr>
                          <w:rFonts w:ascii="宋体"/>
                          <w:sz w:val="20"/>
                        </w:rPr>
                      </w:pPr>
                      <w:r>
                        <w:rPr>
                          <w:rFonts w:ascii="宋体"/>
                          <w:color w:val="5C5B5A"/>
                          <w:w w:val="100"/>
                          <w:sz w:val="20"/>
                        </w:rPr>
                        <w:t>2</w:t>
                      </w:r>
                      <w:r>
                        <w:rPr>
                          <w:rFonts w:ascii="宋体"/>
                          <w:color w:val="5C5B5A"/>
                          <w:sz w:val="20"/>
                        </w:rPr>
                        <w:t xml:space="preserve"> </w:t>
                      </w:r>
                      <w:r>
                        <w:rPr>
                          <w:rFonts w:ascii="宋体"/>
                          <w:color w:val="5C5B5A"/>
                          <w:w w:val="100"/>
                          <w:sz w:val="20"/>
                        </w:rPr>
                        <w:t>3</w:t>
                      </w:r>
                    </w:p>
                  </w:txbxContent>
                </v:textbox>
              </v:shape>
            </w:pict>
          </mc:Fallback>
        </mc:AlternateContent>
      </w:r>
      <w:r>
        <w:rPr>
          <w:rFonts w:ascii="Arial"/>
          <w:color w:val="413C3B"/>
          <w:sz w:val="14"/>
        </w:rPr>
        <w:t xml:space="preserve">The </w:t>
      </w:r>
      <w:r>
        <w:rPr>
          <w:rFonts w:ascii="Arial"/>
          <w:color w:val="332C2A"/>
          <w:sz w:val="14"/>
        </w:rPr>
        <w:t xml:space="preserve">PV-FC </w:t>
      </w:r>
      <w:r>
        <w:rPr>
          <w:rFonts w:ascii="Arial"/>
          <w:color w:val="413C3B"/>
          <w:sz w:val="14"/>
        </w:rPr>
        <w:t xml:space="preserve">series </w:t>
      </w:r>
      <w:r>
        <w:rPr>
          <w:rFonts w:ascii="Arial"/>
          <w:color w:val="332C2A"/>
          <w:sz w:val="14"/>
        </w:rPr>
        <w:t xml:space="preserve">polyester </w:t>
      </w:r>
      <w:r>
        <w:rPr>
          <w:rFonts w:ascii="Arial"/>
          <w:color w:val="413C3B"/>
          <w:sz w:val="14"/>
        </w:rPr>
        <w:t xml:space="preserve">fiber </w:t>
      </w:r>
      <w:r>
        <w:rPr>
          <w:rFonts w:ascii="Arial"/>
          <w:color w:val="332C2A"/>
          <w:sz w:val="14"/>
        </w:rPr>
        <w:t xml:space="preserve">filter </w:t>
      </w:r>
      <w:r>
        <w:rPr>
          <w:rFonts w:ascii="Arial"/>
          <w:color w:val="413C3B"/>
          <w:sz w:val="14"/>
        </w:rPr>
        <w:t xml:space="preserve">cartridge </w:t>
      </w:r>
      <w:r>
        <w:rPr>
          <w:rFonts w:ascii="Arial"/>
          <w:color w:val="332C2A"/>
          <w:sz w:val="14"/>
        </w:rPr>
        <w:t xml:space="preserve">ensures the </w:t>
      </w:r>
      <w:r>
        <w:rPr>
          <w:rFonts w:ascii="Arial"/>
          <w:color w:val="413C3B"/>
          <w:sz w:val="14"/>
        </w:rPr>
        <w:t xml:space="preserve">filtration </w:t>
      </w:r>
      <w:r>
        <w:rPr>
          <w:rFonts w:ascii="Arial"/>
          <w:color w:val="332C2A"/>
          <w:sz w:val="14"/>
        </w:rPr>
        <w:t xml:space="preserve">effect of </w:t>
      </w:r>
      <w:r>
        <w:rPr>
          <w:rFonts w:ascii="Arial"/>
          <w:color w:val="413C3B"/>
          <w:sz w:val="14"/>
        </w:rPr>
        <w:t xml:space="preserve">the </w:t>
      </w:r>
      <w:r>
        <w:rPr>
          <w:rFonts w:ascii="Arial"/>
          <w:color w:val="332C2A"/>
          <w:sz w:val="14"/>
        </w:rPr>
        <w:t>equip ment</w:t>
      </w:r>
      <w:r>
        <w:rPr>
          <w:rFonts w:ascii="Arial"/>
          <w:color w:val="5C5B5A"/>
          <w:sz w:val="14"/>
        </w:rPr>
        <w:t xml:space="preserve">, </w:t>
      </w:r>
      <w:r>
        <w:rPr>
          <w:rFonts w:ascii="Arial"/>
          <w:color w:val="413C3B"/>
          <w:sz w:val="14"/>
        </w:rPr>
        <w:t xml:space="preserve">with a filtration </w:t>
      </w:r>
      <w:r>
        <w:rPr>
          <w:rFonts w:ascii="Arial"/>
          <w:color w:val="332C2A"/>
          <w:sz w:val="14"/>
        </w:rPr>
        <w:t>accuracy of 0.3-10 microns.</w:t>
      </w:r>
    </w:p>
    <w:p>
      <w:pPr>
        <w:pStyle w:val="5"/>
        <w:rPr>
          <w:rFonts w:ascii="Arial"/>
          <w:sz w:val="20"/>
        </w:rPr>
      </w:pPr>
    </w:p>
    <w:p>
      <w:pPr>
        <w:pStyle w:val="5"/>
        <w:spacing w:before="2"/>
        <w:rPr>
          <w:rFonts w:ascii="Arial"/>
          <w:sz w:val="27"/>
        </w:rPr>
      </w:pPr>
      <w:r>
        <mc:AlternateContent>
          <mc:Choice Requires="wps">
            <w:drawing>
              <wp:anchor distT="0" distB="0" distL="0" distR="0" simplePos="0" relativeHeight="251664384" behindDoc="1" locked="0" layoutInCell="1" allowOverlap="1">
                <wp:simplePos x="0" y="0"/>
                <wp:positionH relativeFrom="page">
                  <wp:posOffset>655955</wp:posOffset>
                </wp:positionH>
                <wp:positionV relativeFrom="paragraph">
                  <wp:posOffset>213360</wp:posOffset>
                </wp:positionV>
                <wp:extent cx="2625725" cy="209550"/>
                <wp:effectExtent l="0" t="0" r="3175" b="0"/>
                <wp:wrapTopAndBottom/>
                <wp:docPr id="111" name="文本框 81"/>
                <wp:cNvGraphicFramePr/>
                <a:graphic xmlns:a="http://schemas.openxmlformats.org/drawingml/2006/main">
                  <a:graphicData uri="http://schemas.microsoft.com/office/word/2010/wordprocessingShape">
                    <wps:wsp>
                      <wps:cNvSpPr txBox="1"/>
                      <wps:spPr>
                        <a:xfrm>
                          <a:off x="0" y="0"/>
                          <a:ext cx="2625725" cy="209550"/>
                        </a:xfrm>
                        <a:prstGeom prst="rect">
                          <a:avLst/>
                        </a:prstGeom>
                        <a:solidFill>
                          <a:srgbClr val="F3FAFE"/>
                        </a:solidFill>
                        <a:ln>
                          <a:noFill/>
                        </a:ln>
                      </wps:spPr>
                      <wps:txbx>
                        <w:txbxContent>
                          <w:p>
                            <w:pPr>
                              <w:spacing w:before="80"/>
                              <w:ind w:left="1774" w:right="0" w:firstLine="0"/>
                              <w:jc w:val="left"/>
                              <w:rPr>
                                <w:rFonts w:ascii="Arial"/>
                                <w:sz w:val="18"/>
                              </w:rPr>
                            </w:pPr>
                            <w:r>
                              <w:rPr>
                                <w:rFonts w:ascii="Arial"/>
                                <w:color w:val="5C5B5A"/>
                                <w:w w:val="105"/>
                                <w:sz w:val="18"/>
                              </w:rPr>
                              <w:t>HP-LT-D-178400-3</w:t>
                            </w:r>
                          </w:p>
                        </w:txbxContent>
                      </wps:txbx>
                      <wps:bodyPr lIns="0" tIns="0" rIns="0" bIns="0" upright="1"/>
                    </wps:wsp>
                  </a:graphicData>
                </a:graphic>
              </wp:anchor>
            </w:drawing>
          </mc:Choice>
          <mc:Fallback>
            <w:pict>
              <v:shape id="文本框 81" o:spid="_x0000_s1026" o:spt="202" type="#_x0000_t202" style="position:absolute;left:0pt;margin-left:51.65pt;margin-top:16.8pt;height:16.5pt;width:206.75pt;mso-position-horizontal-relative:page;mso-wrap-distance-bottom:0pt;mso-wrap-distance-top:0pt;z-index:-251652096;mso-width-relative:page;mso-height-relative:page;" fillcolor="#F3FAFE" filled="t" stroked="f" coordsize="21600,21600" o:gfxdata="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zmd/UAAAACQEAAA8AAAAAAAAAAQAgAAAA&#10;IgAAAGRycy9kb3ducmV2LnhtbFBLAQIUABQAAAAIAIdO4kBctpVp1gEAAJ4DAAAOAAAAAAAAAAEA&#10;IAAAACMBAABkcnMvZTJvRG9jLnhtbFBLBQYAAAAABgAGAFkBAABrBQAAAAA=&#10;">
                <v:fill on="t" focussize="0,0"/>
                <v:stroke on="f"/>
                <v:imagedata o:title=""/>
                <o:lock v:ext="edit" aspectratio="f"/>
                <v:textbox inset="0mm,0mm,0mm,0mm">
                  <w:txbxContent>
                    <w:p>
                      <w:pPr>
                        <w:spacing w:before="80"/>
                        <w:ind w:left="1774" w:right="0" w:firstLine="0"/>
                        <w:jc w:val="left"/>
                        <w:rPr>
                          <w:rFonts w:ascii="Arial"/>
                          <w:sz w:val="18"/>
                        </w:rPr>
                      </w:pPr>
                      <w:r>
                        <w:rPr>
                          <w:rFonts w:ascii="Arial"/>
                          <w:color w:val="5C5B5A"/>
                          <w:w w:val="105"/>
                          <w:sz w:val="18"/>
                        </w:rPr>
                        <w:t>HP-LT-D-178400-3</w:t>
                      </w:r>
                    </w:p>
                  </w:txbxContent>
                </v:textbox>
                <w10:wrap type="topAndBottom"/>
              </v:shape>
            </w:pict>
          </mc:Fallback>
        </mc:AlternateContent>
      </w:r>
      <w:r>
        <mc:AlternateContent>
          <mc:Choice Requires="wps">
            <w:drawing>
              <wp:anchor distT="0" distB="0" distL="0" distR="0" simplePos="0" relativeHeight="251664384" behindDoc="1" locked="0" layoutInCell="1" allowOverlap="1">
                <wp:simplePos x="0" y="0"/>
                <wp:positionH relativeFrom="page">
                  <wp:posOffset>655955</wp:posOffset>
                </wp:positionH>
                <wp:positionV relativeFrom="paragraph">
                  <wp:posOffset>632460</wp:posOffset>
                </wp:positionV>
                <wp:extent cx="2625725" cy="209550"/>
                <wp:effectExtent l="0" t="0" r="3175" b="0"/>
                <wp:wrapTopAndBottom/>
                <wp:docPr id="112" name="文本框 82"/>
                <wp:cNvGraphicFramePr/>
                <a:graphic xmlns:a="http://schemas.openxmlformats.org/drawingml/2006/main">
                  <a:graphicData uri="http://schemas.microsoft.com/office/word/2010/wordprocessingShape">
                    <wps:wsp>
                      <wps:cNvSpPr txBox="1"/>
                      <wps:spPr>
                        <a:xfrm>
                          <a:off x="0" y="0"/>
                          <a:ext cx="2625725" cy="209550"/>
                        </a:xfrm>
                        <a:prstGeom prst="rect">
                          <a:avLst/>
                        </a:prstGeom>
                        <a:solidFill>
                          <a:srgbClr val="F3FAFE"/>
                        </a:solidFill>
                        <a:ln>
                          <a:noFill/>
                        </a:ln>
                      </wps:spPr>
                      <wps:txbx>
                        <w:txbxContent>
                          <w:p>
                            <w:pPr>
                              <w:spacing w:before="83"/>
                              <w:ind w:left="1774" w:right="0" w:firstLine="0"/>
                              <w:jc w:val="left"/>
                              <w:rPr>
                                <w:rFonts w:ascii="Arial"/>
                                <w:sz w:val="18"/>
                              </w:rPr>
                            </w:pPr>
                            <w:r>
                              <w:rPr>
                                <w:rFonts w:ascii="Arial"/>
                                <w:color w:val="5C5B5A"/>
                                <w:w w:val="105"/>
                                <w:sz w:val="18"/>
                              </w:rPr>
                              <w:t>HP-LT-D-178680-3</w:t>
                            </w:r>
                          </w:p>
                        </w:txbxContent>
                      </wps:txbx>
                      <wps:bodyPr lIns="0" tIns="0" rIns="0" bIns="0" upright="1"/>
                    </wps:wsp>
                  </a:graphicData>
                </a:graphic>
              </wp:anchor>
            </w:drawing>
          </mc:Choice>
          <mc:Fallback>
            <w:pict>
              <v:shape id="文本框 82" o:spid="_x0000_s1026" o:spt="202" type="#_x0000_t202" style="position:absolute;left:0pt;margin-left:51.65pt;margin-top:49.8pt;height:16.5pt;width:206.75pt;mso-position-horizontal-relative:page;mso-wrap-distance-bottom:0pt;mso-wrap-distance-top:0pt;z-index:-251652096;mso-width-relative:page;mso-height-relative:page;" fillcolor="#F3FAFE" filled="t" stroked="f" coordsize="21600,21600" o:gfxdata="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qWNvVAAAACgEAAA8AAAAAAAAAAQAgAAAA&#10;IgAAAGRycy9kb3ducmV2LnhtbFBLAQIUABQAAAAIAIdO4kBXyEpk1QEAAJ4DAAAOAAAAAAAAAAEA&#10;IAAAACQBAABkcnMvZTJvRG9jLnhtbFBLBQYAAAAABgAGAFkBAABrBQAAAAA=&#10;">
                <v:fill on="t" focussize="0,0"/>
                <v:stroke on="f"/>
                <v:imagedata o:title=""/>
                <o:lock v:ext="edit" aspectratio="f"/>
                <v:textbox inset="0mm,0mm,0mm,0mm">
                  <w:txbxContent>
                    <w:p>
                      <w:pPr>
                        <w:spacing w:before="83"/>
                        <w:ind w:left="1774" w:right="0" w:firstLine="0"/>
                        <w:jc w:val="left"/>
                        <w:rPr>
                          <w:rFonts w:ascii="Arial"/>
                          <w:sz w:val="18"/>
                        </w:rPr>
                      </w:pPr>
                      <w:r>
                        <w:rPr>
                          <w:rFonts w:ascii="Arial"/>
                          <w:color w:val="5C5B5A"/>
                          <w:w w:val="105"/>
                          <w:sz w:val="18"/>
                        </w:rPr>
                        <w:t>HP-LT-D-178680-3</w:t>
                      </w:r>
                    </w:p>
                  </w:txbxContent>
                </v:textbox>
                <w10:wrap type="topAndBottom"/>
              </v:shape>
            </w:pict>
          </mc:Fallback>
        </mc:AlternateContent>
      </w:r>
    </w:p>
    <w:p>
      <w:pPr>
        <w:pStyle w:val="5"/>
        <w:spacing w:before="3"/>
        <w:rPr>
          <w:rFonts w:ascii="Arial"/>
          <w:sz w:val="25"/>
        </w:rPr>
      </w:pPr>
    </w:p>
    <w:p>
      <w:pPr>
        <w:pStyle w:val="5"/>
        <w:spacing w:before="5"/>
        <w:rPr>
          <w:rFonts w:ascii="Arial"/>
          <w:sz w:val="8"/>
        </w:rPr>
      </w:pPr>
      <w:r>
        <w:br w:type="column"/>
      </w:r>
    </w:p>
    <w:p>
      <w:pPr>
        <w:spacing w:before="0"/>
        <w:ind w:left="211" w:right="0" w:firstLine="0"/>
        <w:jc w:val="left"/>
        <w:rPr>
          <w:rFonts w:ascii="Arial"/>
          <w:sz w:val="10"/>
        </w:rPr>
      </w:pPr>
      <w:r>
        <w:rPr>
          <w:rFonts w:ascii="Arial"/>
          <w:color w:val="09A4E9"/>
          <w:w w:val="115"/>
          <w:sz w:val="10"/>
        </w:rPr>
        <w:t>Equipment component diagram</w:t>
      </w:r>
    </w:p>
    <w:p>
      <w:pPr>
        <w:pStyle w:val="5"/>
        <w:rPr>
          <w:rFonts w:ascii="Arial"/>
          <w:sz w:val="10"/>
        </w:rPr>
      </w:pPr>
    </w:p>
    <w:p>
      <w:pPr>
        <w:pStyle w:val="5"/>
        <w:rPr>
          <w:rFonts w:ascii="Arial"/>
          <w:sz w:val="10"/>
        </w:rPr>
      </w:pPr>
    </w:p>
    <w:p>
      <w:pPr>
        <w:pStyle w:val="5"/>
        <w:rPr>
          <w:rFonts w:ascii="Arial"/>
          <w:sz w:val="10"/>
        </w:rPr>
      </w:pPr>
    </w:p>
    <w:p>
      <w:pPr>
        <w:pStyle w:val="5"/>
        <w:rPr>
          <w:rFonts w:ascii="Arial"/>
          <w:sz w:val="10"/>
        </w:rPr>
      </w:pPr>
    </w:p>
    <w:p>
      <w:pPr>
        <w:pStyle w:val="5"/>
        <w:rPr>
          <w:rFonts w:ascii="Arial"/>
          <w:sz w:val="10"/>
        </w:rPr>
      </w:pPr>
    </w:p>
    <w:p>
      <w:pPr>
        <w:pStyle w:val="5"/>
        <w:rPr>
          <w:rFonts w:ascii="Arial"/>
          <w:sz w:val="10"/>
        </w:rPr>
      </w:pPr>
    </w:p>
    <w:p>
      <w:pPr>
        <w:pStyle w:val="5"/>
        <w:spacing w:before="11"/>
        <w:rPr>
          <w:rFonts w:ascii="Arial"/>
          <w:sz w:val="7"/>
        </w:rPr>
      </w:pPr>
    </w:p>
    <w:p>
      <w:pPr>
        <w:tabs>
          <w:tab w:val="left" w:pos="1118"/>
          <w:tab w:val="left" w:pos="1728"/>
        </w:tabs>
        <w:spacing w:before="0" w:line="474" w:lineRule="exact"/>
        <w:ind w:left="700" w:right="0" w:firstLine="0"/>
        <w:jc w:val="left"/>
        <w:rPr>
          <w:rFonts w:hint="eastAsia" w:ascii="宋体" w:eastAsia="宋体"/>
          <w:sz w:val="37"/>
        </w:rPr>
      </w:pPr>
      <w:r>
        <mc:AlternateContent>
          <mc:Choice Requires="wps">
            <w:drawing>
              <wp:anchor distT="0" distB="0" distL="114300" distR="114300" simplePos="0" relativeHeight="251663360" behindDoc="1" locked="0" layoutInCell="1" allowOverlap="1">
                <wp:simplePos x="0" y="0"/>
                <wp:positionH relativeFrom="page">
                  <wp:posOffset>4194810</wp:posOffset>
                </wp:positionH>
                <wp:positionV relativeFrom="paragraph">
                  <wp:posOffset>-98425</wp:posOffset>
                </wp:positionV>
                <wp:extent cx="342900" cy="292735"/>
                <wp:effectExtent l="0" t="0" r="0" b="0"/>
                <wp:wrapNone/>
                <wp:docPr id="101" name="文本框 83"/>
                <wp:cNvGraphicFramePr/>
                <a:graphic xmlns:a="http://schemas.openxmlformats.org/drawingml/2006/main">
                  <a:graphicData uri="http://schemas.microsoft.com/office/word/2010/wordprocessingShape">
                    <wps:wsp>
                      <wps:cNvSpPr txBox="1"/>
                      <wps:spPr>
                        <a:xfrm>
                          <a:off x="0" y="0"/>
                          <a:ext cx="342900" cy="292735"/>
                        </a:xfrm>
                        <a:prstGeom prst="rect">
                          <a:avLst/>
                        </a:prstGeom>
                        <a:noFill/>
                        <a:ln>
                          <a:noFill/>
                        </a:ln>
                      </wps:spPr>
                      <wps:txbx>
                        <w:txbxContent>
                          <w:p>
                            <w:pPr>
                              <w:spacing w:before="0" w:line="461" w:lineRule="exact"/>
                              <w:ind w:left="0" w:right="0" w:firstLine="0"/>
                              <w:jc w:val="left"/>
                              <w:rPr>
                                <w:rFonts w:hint="eastAsia" w:ascii="宋体" w:eastAsia="宋体"/>
                                <w:sz w:val="46"/>
                              </w:rPr>
                            </w:pPr>
                            <w:r>
                              <w:rPr>
                                <w:rFonts w:hint="eastAsia" w:ascii="宋体" w:eastAsia="宋体"/>
                                <w:color w:val="413C3B"/>
                                <w:w w:val="117"/>
                                <w:sz w:val="46"/>
                              </w:rPr>
                              <w:t>皿</w:t>
                            </w:r>
                          </w:p>
                        </w:txbxContent>
                      </wps:txbx>
                      <wps:bodyPr lIns="0" tIns="0" rIns="0" bIns="0" upright="1"/>
                    </wps:wsp>
                  </a:graphicData>
                </a:graphic>
              </wp:anchor>
            </w:drawing>
          </mc:Choice>
          <mc:Fallback>
            <w:pict>
              <v:shape id="文本框 83" o:spid="_x0000_s1026" o:spt="202" type="#_x0000_t202" style="position:absolute;left:0pt;margin-left:330.3pt;margin-top:-7.75pt;height:23.05pt;width:27pt;mso-position-horizontal-relative:page;z-index:-251653120;mso-width-relative:page;mso-height-relative:page;" filled="f" stroked="f" coordsize="21600,21600" o:gfxdata="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fUtm9gAAAAKAQAADwAAAAAAAAABACAAAAAiAAAAZHJzL2Rvd25yZXYueG1sUEsB&#10;AhQAFAAAAAgAh07iQBQIqtO8AQAAdAMAAA4AAAAAAAAAAQAgAAAAJwEAAGRycy9lMm9Eb2MueG1s&#10;UEsFBgAAAAAGAAYAWQEAAFUFAAAAAA==&#10;">
                <v:fill on="f" focussize="0,0"/>
                <v:stroke on="f"/>
                <v:imagedata o:title=""/>
                <o:lock v:ext="edit" aspectratio="f"/>
                <v:textbox inset="0mm,0mm,0mm,0mm">
                  <w:txbxContent>
                    <w:p>
                      <w:pPr>
                        <w:spacing w:before="0" w:line="461" w:lineRule="exact"/>
                        <w:ind w:left="0" w:right="0" w:firstLine="0"/>
                        <w:jc w:val="left"/>
                        <w:rPr>
                          <w:rFonts w:hint="eastAsia" w:ascii="宋体" w:eastAsia="宋体"/>
                          <w:sz w:val="46"/>
                        </w:rPr>
                      </w:pPr>
                      <w:r>
                        <w:rPr>
                          <w:rFonts w:hint="eastAsia" w:ascii="宋体" w:eastAsia="宋体"/>
                          <w:color w:val="413C3B"/>
                          <w:w w:val="117"/>
                          <w:sz w:val="46"/>
                        </w:rPr>
                        <w:t>皿</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3917315</wp:posOffset>
                </wp:positionH>
                <wp:positionV relativeFrom="paragraph">
                  <wp:posOffset>-718820</wp:posOffset>
                </wp:positionV>
                <wp:extent cx="855345" cy="222885"/>
                <wp:effectExtent l="0" t="0" r="0" b="0"/>
                <wp:wrapNone/>
                <wp:docPr id="102" name="文本框 84"/>
                <wp:cNvGraphicFramePr/>
                <a:graphic xmlns:a="http://schemas.openxmlformats.org/drawingml/2006/main">
                  <a:graphicData uri="http://schemas.microsoft.com/office/word/2010/wordprocessingShape">
                    <wps:wsp>
                      <wps:cNvSpPr txBox="1"/>
                      <wps:spPr>
                        <a:xfrm>
                          <a:off x="0" y="0"/>
                          <a:ext cx="855345" cy="222885"/>
                        </a:xfrm>
                        <a:prstGeom prst="rect">
                          <a:avLst/>
                        </a:prstGeom>
                        <a:noFill/>
                        <a:ln>
                          <a:noFill/>
                        </a:ln>
                      </wps:spPr>
                      <wps:txbx>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设备部件图：</w:t>
                            </w:r>
                          </w:p>
                        </w:txbxContent>
                      </wps:txbx>
                      <wps:bodyPr lIns="0" tIns="0" rIns="0" bIns="0" upright="1"/>
                    </wps:wsp>
                  </a:graphicData>
                </a:graphic>
              </wp:anchor>
            </w:drawing>
          </mc:Choice>
          <mc:Fallback>
            <w:pict>
              <v:shape id="文本框 84" o:spid="_x0000_s1026" o:spt="202" type="#_x0000_t202" style="position:absolute;left:0pt;margin-left:308.45pt;margin-top:-56.6pt;height:17.55pt;width:67.35pt;mso-position-horizontal-relative:page;z-index:-251653120;mso-width-relative:page;mso-height-relative:page;" filled="f" stroked="f" coordsize="21600,21600" o:gfxdata="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tGFBNsAAAAMAQAADwAAAAAAAAABACAAAAAiAAAAZHJzL2Rvd25yZXYueG1s&#10;UEsBAhQAFAAAAAgAh07iQC+lyRK8AQAAdAMAAA4AAAAAAAAAAQAgAAAAKgEAAGRycy9lMm9Eb2Mu&#10;eG1sUEsFBgAAAAAGAAYAWQEAAFgFAAAAAA==&#10;">
                <v:fill on="f" focussize="0,0"/>
                <v:stroke on="f"/>
                <v:imagedata o:title=""/>
                <o:lock v:ext="edit" aspectratio="f"/>
                <v:textbox inset="0mm,0mm,0mm,0mm">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设备部件图：</w:t>
                      </w:r>
                    </w:p>
                  </w:txbxContent>
                </v:textbox>
              </v:shape>
            </w:pict>
          </mc:Fallback>
        </mc:AlternateContent>
      </w:r>
      <w:r>
        <w:rPr>
          <w:rFonts w:hint="eastAsia" w:ascii="宋体" w:eastAsia="宋体"/>
          <w:color w:val="413C3B"/>
          <w:w w:val="90"/>
          <w:sz w:val="10"/>
        </w:rPr>
        <w:t>气包</w:t>
      </w:r>
      <w:r>
        <w:rPr>
          <w:rFonts w:hint="eastAsia" w:ascii="宋体" w:eastAsia="宋体"/>
          <w:color w:val="413C3B"/>
          <w:w w:val="90"/>
          <w:sz w:val="10"/>
        </w:rPr>
        <w:tab/>
      </w:r>
      <w:r>
        <w:rPr>
          <w:rFonts w:hint="eastAsia" w:ascii="宋体" w:eastAsia="宋体"/>
          <w:color w:val="332C2A"/>
          <w:w w:val="75"/>
          <w:sz w:val="18"/>
        </w:rPr>
        <w:t>＿＿</w:t>
      </w:r>
      <w:r>
        <w:rPr>
          <w:rFonts w:hint="eastAsia" w:ascii="宋体" w:eastAsia="宋体"/>
          <w:color w:val="161616"/>
          <w:w w:val="75"/>
          <w:sz w:val="18"/>
        </w:rPr>
        <w:t>＿＿</w:t>
      </w:r>
      <w:r>
        <w:rPr>
          <w:rFonts w:hint="eastAsia" w:ascii="宋体" w:eastAsia="宋体"/>
          <w:color w:val="161616"/>
          <w:w w:val="75"/>
          <w:sz w:val="18"/>
        </w:rPr>
        <w:tab/>
      </w:r>
      <w:r>
        <w:rPr>
          <w:rFonts w:hint="eastAsia" w:ascii="宋体" w:eastAsia="宋体"/>
          <w:w w:val="60"/>
          <w:sz w:val="37"/>
        </w:rPr>
        <w:t>＿</w:t>
      </w:r>
    </w:p>
    <w:p>
      <w:pPr>
        <w:spacing w:before="0" w:line="397" w:lineRule="exact"/>
        <w:ind w:left="0" w:right="433" w:firstLine="0"/>
        <w:jc w:val="center"/>
        <w:rPr>
          <w:rFonts w:hint="eastAsia" w:ascii="宋体" w:eastAsia="宋体"/>
          <w:sz w:val="31"/>
        </w:rPr>
      </w:pPr>
      <w:r>
        <w:rPr>
          <w:rFonts w:hint="eastAsia" w:ascii="宋体" w:eastAsia="宋体"/>
          <w:color w:val="413C3B"/>
          <w:w w:val="54"/>
          <w:sz w:val="31"/>
        </w:rPr>
        <w:t>竺</w:t>
      </w:r>
    </w:p>
    <w:p>
      <w:pPr>
        <w:spacing w:before="107" w:line="240" w:lineRule="exact"/>
        <w:ind w:left="0" w:right="481" w:firstLine="0"/>
        <w:jc w:val="center"/>
        <w:rPr>
          <w:rFonts w:hint="eastAsia" w:ascii="宋体" w:eastAsia="宋体"/>
          <w:sz w:val="21"/>
        </w:rPr>
      </w:pPr>
      <w:r>
        <w:rPr>
          <w:rFonts w:hint="eastAsia" w:ascii="宋体" w:eastAsia="宋体"/>
          <w:color w:val="332C2A"/>
          <w:w w:val="54"/>
          <w:sz w:val="21"/>
        </w:rPr>
        <w:t>嘘</w:t>
      </w:r>
    </w:p>
    <w:p>
      <w:pPr>
        <w:spacing w:before="0" w:line="417" w:lineRule="exact"/>
        <w:ind w:left="498" w:right="0" w:firstLine="0"/>
        <w:jc w:val="left"/>
        <w:rPr>
          <w:rFonts w:hint="eastAsia" w:ascii="宋体" w:eastAsia="宋体"/>
          <w:sz w:val="36"/>
        </w:rPr>
      </w:pPr>
      <w:r>
        <w:rPr>
          <w:rFonts w:hint="eastAsia" w:ascii="宋体" w:eastAsia="宋体"/>
          <w:color w:val="332C2A"/>
          <w:w w:val="54"/>
          <w:sz w:val="36"/>
        </w:rPr>
        <w:t>归</w:t>
      </w:r>
    </w:p>
    <w:p>
      <w:pPr>
        <w:spacing w:before="0" w:line="664" w:lineRule="exact"/>
        <w:ind w:left="0" w:right="569" w:firstLine="0"/>
        <w:jc w:val="center"/>
        <w:rPr>
          <w:rFonts w:hint="eastAsia" w:ascii="宋体" w:eastAsia="宋体"/>
          <w:sz w:val="53"/>
        </w:rPr>
      </w:pPr>
      <w:r>
        <w:rPr>
          <w:rFonts w:hint="eastAsia" w:ascii="宋体" w:eastAsia="宋体"/>
          <w:color w:val="332C2A"/>
          <w:w w:val="54"/>
          <w:sz w:val="53"/>
        </w:rPr>
        <w:t>二</w:t>
      </w:r>
    </w:p>
    <w:p>
      <w:pPr>
        <w:pStyle w:val="5"/>
        <w:rPr>
          <w:rFonts w:ascii="宋体"/>
          <w:sz w:val="42"/>
        </w:rPr>
      </w:pPr>
      <w:r>
        <w:br w:type="column"/>
      </w:r>
    </w:p>
    <w:p>
      <w:pPr>
        <w:pStyle w:val="5"/>
        <w:rPr>
          <w:rFonts w:ascii="宋体"/>
          <w:sz w:val="42"/>
        </w:rPr>
      </w:pPr>
    </w:p>
    <w:p>
      <w:pPr>
        <w:pStyle w:val="5"/>
        <w:rPr>
          <w:rFonts w:ascii="宋体"/>
          <w:sz w:val="42"/>
        </w:rPr>
      </w:pPr>
    </w:p>
    <w:p>
      <w:pPr>
        <w:pStyle w:val="5"/>
        <w:rPr>
          <w:rFonts w:ascii="宋体"/>
          <w:sz w:val="44"/>
        </w:rPr>
      </w:pPr>
    </w:p>
    <w:p>
      <w:pPr>
        <w:tabs>
          <w:tab w:val="left" w:pos="866"/>
        </w:tabs>
        <w:spacing w:before="0"/>
        <w:ind w:left="211" w:right="0" w:firstLine="0"/>
        <w:jc w:val="left"/>
        <w:rPr>
          <w:rFonts w:hint="eastAsia" w:ascii="宋体" w:eastAsia="宋体"/>
          <w:sz w:val="43"/>
        </w:rPr>
      </w:pPr>
      <w:r>
        <mc:AlternateContent>
          <mc:Choice Requires="wps">
            <w:drawing>
              <wp:anchor distT="0" distB="0" distL="114300" distR="114300" simplePos="0" relativeHeight="251660288" behindDoc="0" locked="0" layoutInCell="1" allowOverlap="1">
                <wp:simplePos x="0" y="0"/>
                <wp:positionH relativeFrom="page">
                  <wp:posOffset>5988050</wp:posOffset>
                </wp:positionH>
                <wp:positionV relativeFrom="paragraph">
                  <wp:posOffset>446405</wp:posOffset>
                </wp:positionV>
                <wp:extent cx="187960" cy="349885"/>
                <wp:effectExtent l="0" t="0" r="0" b="0"/>
                <wp:wrapNone/>
                <wp:docPr id="6" name="文本框 85"/>
                <wp:cNvGraphicFramePr/>
                <a:graphic xmlns:a="http://schemas.openxmlformats.org/drawingml/2006/main">
                  <a:graphicData uri="http://schemas.microsoft.com/office/word/2010/wordprocessingShape">
                    <wps:wsp>
                      <wps:cNvSpPr txBox="1"/>
                      <wps:spPr>
                        <a:xfrm>
                          <a:off x="0" y="0"/>
                          <a:ext cx="187960" cy="349885"/>
                        </a:xfrm>
                        <a:prstGeom prst="rect">
                          <a:avLst/>
                        </a:prstGeom>
                        <a:noFill/>
                        <a:ln>
                          <a:noFill/>
                        </a:ln>
                      </wps:spPr>
                      <wps:txbx>
                        <w:txbxContent>
                          <w:p>
                            <w:pPr>
                              <w:spacing w:before="0" w:line="108" w:lineRule="auto"/>
                              <w:ind w:left="20" w:right="0" w:firstLine="0"/>
                              <w:jc w:val="left"/>
                              <w:rPr>
                                <w:rFonts w:ascii="宋体"/>
                                <w:sz w:val="51"/>
                              </w:rPr>
                            </w:pPr>
                            <w:r>
                              <w:rPr>
                                <w:rFonts w:ascii="宋体"/>
                                <w:color w:val="332C2A"/>
                                <w:w w:val="100"/>
                                <w:sz w:val="51"/>
                              </w:rPr>
                              <w:t>J</w:t>
                            </w:r>
                          </w:p>
                        </w:txbxContent>
                      </wps:txbx>
                      <wps:bodyPr vert="eaVert" lIns="0" tIns="0" rIns="0" bIns="0" upright="1"/>
                    </wps:wsp>
                  </a:graphicData>
                </a:graphic>
              </wp:anchor>
            </w:drawing>
          </mc:Choice>
          <mc:Fallback>
            <w:pict>
              <v:shape id="文本框 85" o:spid="_x0000_s1026" o:spt="202" type="#_x0000_t202" style="position:absolute;left:0pt;margin-left:471.5pt;margin-top:35.15pt;height:27.55pt;width:14.8pt;mso-position-horizontal-relative:page;z-index:251660288;mso-width-relative:page;mso-height-relative:page;" filled="f" stroked="f" coordsize="21600,21600" o:gfxdata="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uBc5nYAAAACgEAAA8AAAAAAAAAAQAgAAAAIgAAAGRycy9kb3ducmV2&#10;LnhtbFBLAQIUABQAAAAIAIdO4kC1NgvYwwEAAIADAAAOAAAAAAAAAAEAIAAAACcBAABkcnMvZTJv&#10;RG9jLnhtbFBLBQYAAAAABgAGAFkBAABcBQAAAAA=&#10;">
                <v:fill on="f" focussize="0,0"/>
                <v:stroke on="f"/>
                <v:imagedata o:title=""/>
                <o:lock v:ext="edit" aspectratio="f"/>
                <v:textbox inset="0mm,0mm,0mm,0mm" style="layout-flow:vertical-ideographic;">
                  <w:txbxContent>
                    <w:p>
                      <w:pPr>
                        <w:spacing w:before="0" w:line="108" w:lineRule="auto"/>
                        <w:ind w:left="20" w:right="0" w:firstLine="0"/>
                        <w:jc w:val="left"/>
                        <w:rPr>
                          <w:rFonts w:ascii="宋体"/>
                          <w:sz w:val="51"/>
                        </w:rPr>
                      </w:pPr>
                      <w:r>
                        <w:rPr>
                          <w:rFonts w:ascii="宋体"/>
                          <w:color w:val="332C2A"/>
                          <w:w w:val="100"/>
                          <w:sz w:val="51"/>
                        </w:rPr>
                        <w:t>J</w:t>
                      </w:r>
                    </w:p>
                  </w:txbxContent>
                </v:textbox>
              </v:shape>
            </w:pict>
          </mc:Fallback>
        </mc:AlternateContent>
      </w:r>
      <w:r>
        <w:rPr>
          <w:rFonts w:hint="eastAsia" w:ascii="宋体" w:eastAsia="宋体"/>
          <w:color w:val="332C2A"/>
          <w:w w:val="90"/>
          <w:sz w:val="43"/>
        </w:rPr>
        <w:t>?</w:t>
      </w:r>
      <w:r>
        <w:rPr>
          <w:rFonts w:hint="eastAsia" w:ascii="宋体" w:eastAsia="宋体"/>
          <w:color w:val="332C2A"/>
          <w:w w:val="90"/>
          <w:sz w:val="43"/>
        </w:rPr>
        <w:tab/>
      </w:r>
      <w:r>
        <w:rPr>
          <w:rFonts w:hint="eastAsia" w:ascii="宋体" w:eastAsia="宋体"/>
          <w:color w:val="161616"/>
          <w:spacing w:val="-11"/>
          <w:w w:val="95"/>
          <w:sz w:val="43"/>
        </w:rPr>
        <w:t>---</w:t>
      </w:r>
      <w:r>
        <w:rPr>
          <w:rFonts w:hint="eastAsia" w:ascii="宋体" w:eastAsia="宋体"/>
          <w:color w:val="413C3B"/>
          <w:w w:val="95"/>
          <w:sz w:val="43"/>
        </w:rPr>
        <w:t>荨</w:t>
      </w:r>
    </w:p>
    <w:p>
      <w:pPr>
        <w:spacing w:after="0"/>
        <w:jc w:val="left"/>
        <w:rPr>
          <w:rFonts w:hint="eastAsia" w:ascii="宋体" w:eastAsia="宋体"/>
          <w:sz w:val="43"/>
        </w:rPr>
        <w:sectPr>
          <w:type w:val="continuous"/>
          <w:pgSz w:w="11910" w:h="16840"/>
          <w:pgMar w:top="1580" w:right="0" w:bottom="280" w:left="920" w:header="720" w:footer="720" w:gutter="0"/>
          <w:cols w:equalWidth="0" w:num="3">
            <w:col w:w="4275" w:space="774"/>
            <w:col w:w="1970" w:space="390"/>
            <w:col w:w="3581"/>
          </w:cols>
        </w:sectPr>
      </w:pPr>
    </w:p>
    <w:p>
      <w:pPr>
        <w:pStyle w:val="5"/>
        <w:rPr>
          <w:rFonts w:ascii="宋体"/>
          <w:sz w:val="20"/>
        </w:rPr>
      </w:pPr>
    </w:p>
    <w:p>
      <w:pPr>
        <w:pStyle w:val="5"/>
        <w:rPr>
          <w:rFonts w:ascii="宋体"/>
          <w:sz w:val="20"/>
        </w:rPr>
      </w:pPr>
    </w:p>
    <w:p>
      <w:pPr>
        <w:pStyle w:val="5"/>
        <w:rPr>
          <w:rFonts w:ascii="宋体"/>
          <w:sz w:val="10"/>
        </w:rPr>
      </w:pPr>
    </w:p>
    <w:p>
      <w:pPr>
        <w:spacing w:before="85"/>
        <w:ind w:left="0" w:right="3082" w:firstLine="0"/>
        <w:jc w:val="right"/>
        <w:rPr>
          <w:rFonts w:hint="eastAsia" w:ascii="宋体" w:eastAsia="宋体"/>
          <w:sz w:val="11"/>
        </w:rPr>
      </w:pPr>
      <w:r>
        <mc:AlternateContent>
          <mc:Choice Requires="wps">
            <w:drawing>
              <wp:anchor distT="0" distB="0" distL="114300" distR="114300" simplePos="0" relativeHeight="251660288" behindDoc="0" locked="0" layoutInCell="1" allowOverlap="1">
                <wp:simplePos x="0" y="0"/>
                <wp:positionH relativeFrom="page">
                  <wp:posOffset>3959225</wp:posOffset>
                </wp:positionH>
                <wp:positionV relativeFrom="paragraph">
                  <wp:posOffset>553720</wp:posOffset>
                </wp:positionV>
                <wp:extent cx="83820" cy="852805"/>
                <wp:effectExtent l="0" t="0" r="0" b="0"/>
                <wp:wrapNone/>
                <wp:docPr id="8" name="文本框 86"/>
                <wp:cNvGraphicFramePr/>
                <a:graphic xmlns:a="http://schemas.openxmlformats.org/drawingml/2006/main">
                  <a:graphicData uri="http://schemas.microsoft.com/office/word/2010/wordprocessingShape">
                    <wps:wsp>
                      <wps:cNvSpPr txBox="1"/>
                      <wps:spPr>
                        <a:xfrm>
                          <a:off x="0" y="0"/>
                          <a:ext cx="83820" cy="852805"/>
                        </a:xfrm>
                        <a:prstGeom prst="rect">
                          <a:avLst/>
                        </a:prstGeom>
                        <a:noFill/>
                        <a:ln>
                          <a:noFill/>
                        </a:ln>
                      </wps:spPr>
                      <wps:txbx>
                        <w:txbxContent>
                          <w:p>
                            <w:pPr>
                              <w:spacing w:before="0" w:line="120" w:lineRule="auto"/>
                              <w:ind w:left="20" w:right="0" w:firstLine="0"/>
                              <w:jc w:val="left"/>
                              <w:rPr>
                                <w:rFonts w:ascii="宋体"/>
                                <w:sz w:val="18"/>
                              </w:rPr>
                            </w:pPr>
                            <w:r>
                              <w:rPr>
                                <w:rFonts w:ascii="宋体"/>
                                <w:color w:val="5C5B5A"/>
                                <w:w w:val="100"/>
                                <w:sz w:val="17"/>
                              </w:rPr>
                              <w:t>2</w:t>
                            </w:r>
                            <w:r>
                              <w:rPr>
                                <w:rFonts w:ascii="宋体"/>
                                <w:color w:val="5C5B5A"/>
                                <w:sz w:val="17"/>
                              </w:rPr>
                              <w:t xml:space="preserve"> </w:t>
                            </w:r>
                            <w:r>
                              <w:rPr>
                                <w:rFonts w:ascii="宋体"/>
                                <w:color w:val="5C5B5A"/>
                                <w:w w:val="100"/>
                                <w:sz w:val="18"/>
                              </w:rPr>
                              <w:t>3</w:t>
                            </w:r>
                            <w:r>
                              <w:rPr>
                                <w:rFonts w:ascii="宋体"/>
                                <w:color w:val="5C5B5A"/>
                                <w:sz w:val="18"/>
                              </w:rPr>
                              <w:t xml:space="preserve"> </w:t>
                            </w:r>
                            <w:r>
                              <w:rPr>
                                <w:rFonts w:ascii="宋体"/>
                                <w:color w:val="5C5B5A"/>
                                <w:w w:val="100"/>
                                <w:sz w:val="18"/>
                              </w:rPr>
                              <w:t>4</w:t>
                            </w:r>
                            <w:r>
                              <w:rPr>
                                <w:rFonts w:ascii="宋体"/>
                                <w:color w:val="5C5B5A"/>
                                <w:sz w:val="18"/>
                              </w:rPr>
                              <w:t xml:space="preserve"> </w:t>
                            </w:r>
                            <w:r>
                              <w:rPr>
                                <w:rFonts w:ascii="宋体"/>
                                <w:color w:val="5C5B5A"/>
                                <w:w w:val="100"/>
                                <w:sz w:val="18"/>
                              </w:rPr>
                              <w:t>5</w:t>
                            </w:r>
                            <w:r>
                              <w:rPr>
                                <w:rFonts w:ascii="宋体"/>
                                <w:color w:val="5C5B5A"/>
                                <w:sz w:val="18"/>
                              </w:rPr>
                              <w:t xml:space="preserve"> </w:t>
                            </w:r>
                            <w:r>
                              <w:rPr>
                                <w:rFonts w:ascii="宋体"/>
                                <w:color w:val="5C5B5A"/>
                                <w:w w:val="100"/>
                                <w:sz w:val="18"/>
                              </w:rPr>
                              <w:t>6</w:t>
                            </w:r>
                            <w:r>
                              <w:rPr>
                                <w:rFonts w:ascii="宋体"/>
                                <w:color w:val="5C5B5A"/>
                                <w:sz w:val="18"/>
                              </w:rPr>
                              <w:t xml:space="preserve"> </w:t>
                            </w:r>
                            <w:r>
                              <w:rPr>
                                <w:rFonts w:ascii="宋体"/>
                                <w:color w:val="5C5B5A"/>
                                <w:w w:val="100"/>
                                <w:sz w:val="18"/>
                              </w:rPr>
                              <w:t>7</w:t>
                            </w:r>
                          </w:p>
                        </w:txbxContent>
                      </wps:txbx>
                      <wps:bodyPr vert="eaVert" lIns="0" tIns="0" rIns="0" bIns="0" upright="1"/>
                    </wps:wsp>
                  </a:graphicData>
                </a:graphic>
              </wp:anchor>
            </w:drawing>
          </mc:Choice>
          <mc:Fallback>
            <w:pict>
              <v:shape id="文本框 86" o:spid="_x0000_s1026" o:spt="202" type="#_x0000_t202" style="position:absolute;left:0pt;margin-left:311.75pt;margin-top:43.6pt;height:67.15pt;width:6.6pt;mso-position-horizontal-relative:page;z-index:251660288;mso-width-relative:page;mso-height-relative:page;" filled="f" stroked="f" coordsize="21600,21600" o:gfxdata="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pZuBbXAAAACgEAAA8AAAAAAAAAAQAgAAAAIgAAAGRycy9kb3ducmV2Lnht&#10;bFBLAQIUABQAAAAIAIdO4kCPLTbgwQEAAH8DAAAOAAAAAAAAAAEAIAAAACYBAABkcnMvZTJvRG9j&#10;LnhtbFBLBQYAAAAABgAGAFkBAABZBQAAAAA=&#10;">
                <v:fill on="f" focussize="0,0"/>
                <v:stroke on="f"/>
                <v:imagedata o:title=""/>
                <o:lock v:ext="edit" aspectratio="f"/>
                <v:textbox inset="0mm,0mm,0mm,0mm" style="layout-flow:vertical-ideographic;">
                  <w:txbxContent>
                    <w:p>
                      <w:pPr>
                        <w:spacing w:before="0" w:line="120" w:lineRule="auto"/>
                        <w:ind w:left="20" w:right="0" w:firstLine="0"/>
                        <w:jc w:val="left"/>
                        <w:rPr>
                          <w:rFonts w:ascii="宋体"/>
                          <w:sz w:val="18"/>
                        </w:rPr>
                      </w:pPr>
                      <w:r>
                        <w:rPr>
                          <w:rFonts w:ascii="宋体"/>
                          <w:color w:val="5C5B5A"/>
                          <w:w w:val="100"/>
                          <w:sz w:val="17"/>
                        </w:rPr>
                        <w:t>2</w:t>
                      </w:r>
                      <w:r>
                        <w:rPr>
                          <w:rFonts w:ascii="宋体"/>
                          <w:color w:val="5C5B5A"/>
                          <w:sz w:val="17"/>
                        </w:rPr>
                        <w:t xml:space="preserve"> </w:t>
                      </w:r>
                      <w:r>
                        <w:rPr>
                          <w:rFonts w:ascii="宋体"/>
                          <w:color w:val="5C5B5A"/>
                          <w:w w:val="100"/>
                          <w:sz w:val="18"/>
                        </w:rPr>
                        <w:t>3</w:t>
                      </w:r>
                      <w:r>
                        <w:rPr>
                          <w:rFonts w:ascii="宋体"/>
                          <w:color w:val="5C5B5A"/>
                          <w:sz w:val="18"/>
                        </w:rPr>
                        <w:t xml:space="preserve"> </w:t>
                      </w:r>
                      <w:r>
                        <w:rPr>
                          <w:rFonts w:ascii="宋体"/>
                          <w:color w:val="5C5B5A"/>
                          <w:w w:val="100"/>
                          <w:sz w:val="18"/>
                        </w:rPr>
                        <w:t>4</w:t>
                      </w:r>
                      <w:r>
                        <w:rPr>
                          <w:rFonts w:ascii="宋体"/>
                          <w:color w:val="5C5B5A"/>
                          <w:sz w:val="18"/>
                        </w:rPr>
                        <w:t xml:space="preserve"> </w:t>
                      </w:r>
                      <w:r>
                        <w:rPr>
                          <w:rFonts w:ascii="宋体"/>
                          <w:color w:val="5C5B5A"/>
                          <w:w w:val="100"/>
                          <w:sz w:val="18"/>
                        </w:rPr>
                        <w:t>5</w:t>
                      </w:r>
                      <w:r>
                        <w:rPr>
                          <w:rFonts w:ascii="宋体"/>
                          <w:color w:val="5C5B5A"/>
                          <w:sz w:val="18"/>
                        </w:rPr>
                        <w:t xml:space="preserve"> </w:t>
                      </w:r>
                      <w:r>
                        <w:rPr>
                          <w:rFonts w:ascii="宋体"/>
                          <w:color w:val="5C5B5A"/>
                          <w:w w:val="100"/>
                          <w:sz w:val="18"/>
                        </w:rPr>
                        <w:t>6</w:t>
                      </w:r>
                      <w:r>
                        <w:rPr>
                          <w:rFonts w:ascii="宋体"/>
                          <w:color w:val="5C5B5A"/>
                          <w:sz w:val="18"/>
                        </w:rPr>
                        <w:t xml:space="preserve"> </w:t>
                      </w:r>
                      <w:r>
                        <w:rPr>
                          <w:rFonts w:ascii="宋体"/>
                          <w:color w:val="5C5B5A"/>
                          <w:w w:val="100"/>
                          <w:sz w:val="18"/>
                        </w:rPr>
                        <w:t>7</w:t>
                      </w:r>
                    </w:p>
                  </w:txbxContent>
                </v:textbox>
              </v:shape>
            </w:pict>
          </mc:Fallback>
        </mc:AlternateContent>
      </w:r>
      <w:r>
        <w:rPr>
          <w:rFonts w:hint="eastAsia" w:ascii="宋体" w:eastAsia="宋体"/>
          <w:w w:val="105"/>
          <w:sz w:val="11"/>
        </w:rPr>
        <w:t xml:space="preserve">.. </w:t>
      </w:r>
      <w:r>
        <w:rPr>
          <w:rFonts w:hint="eastAsia" w:ascii="宋体" w:eastAsia="宋体"/>
          <w:color w:val="5C5B5A"/>
          <w:w w:val="105"/>
          <w:sz w:val="11"/>
        </w:rPr>
        <w:t xml:space="preserve">风 </w:t>
      </w:r>
      <w:r>
        <w:rPr>
          <w:rFonts w:hint="eastAsia" w:ascii="宋体" w:eastAsia="宋体"/>
          <w:color w:val="413C3B"/>
          <w:w w:val="105"/>
          <w:sz w:val="11"/>
        </w:rPr>
        <w:t>机</w:t>
      </w:r>
    </w:p>
    <w:p>
      <w:pPr>
        <w:pStyle w:val="5"/>
        <w:rPr>
          <w:rFonts w:ascii="宋体"/>
          <w:sz w:val="20"/>
        </w:rPr>
      </w:pPr>
    </w:p>
    <w:p>
      <w:pPr>
        <w:spacing w:after="0"/>
        <w:rPr>
          <w:rFonts w:ascii="宋体"/>
          <w:sz w:val="20"/>
        </w:rPr>
        <w:sectPr>
          <w:type w:val="continuous"/>
          <w:pgSz w:w="11910" w:h="16840"/>
          <w:pgMar w:top="1580" w:right="0" w:bottom="280" w:left="920" w:header="720" w:footer="720" w:gutter="0"/>
          <w:cols w:space="720" w:num="1"/>
        </w:sect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tabs>
          <w:tab w:val="left" w:pos="759"/>
        </w:tabs>
        <w:spacing w:before="76"/>
        <w:ind w:left="214" w:right="0" w:firstLine="0"/>
        <w:jc w:val="left"/>
        <w:rPr>
          <w:rFonts w:ascii="Arial" w:eastAsia="Arial"/>
          <w:sz w:val="10"/>
        </w:rPr>
      </w:pPr>
      <w:r>
        <mc:AlternateContent>
          <mc:Choice Requires="wps">
            <w:drawing>
              <wp:anchor distT="0" distB="0" distL="114300" distR="114300" simplePos="0" relativeHeight="251663360" behindDoc="1" locked="0" layoutInCell="1" allowOverlap="1">
                <wp:simplePos x="0" y="0"/>
                <wp:positionH relativeFrom="page">
                  <wp:posOffset>715645</wp:posOffset>
                </wp:positionH>
                <wp:positionV relativeFrom="paragraph">
                  <wp:posOffset>-110490</wp:posOffset>
                </wp:positionV>
                <wp:extent cx="828675" cy="222885"/>
                <wp:effectExtent l="0" t="0" r="0" b="0"/>
                <wp:wrapNone/>
                <wp:docPr id="103" name="文本框 87"/>
                <wp:cNvGraphicFramePr/>
                <a:graphic xmlns:a="http://schemas.openxmlformats.org/drawingml/2006/main">
                  <a:graphicData uri="http://schemas.microsoft.com/office/word/2010/wordprocessingShape">
                    <wps:wsp>
                      <wps:cNvSpPr txBox="1"/>
                      <wps:spPr>
                        <a:xfrm>
                          <a:off x="0" y="0"/>
                          <a:ext cx="828675" cy="222885"/>
                        </a:xfrm>
                        <a:prstGeom prst="rect">
                          <a:avLst/>
                        </a:prstGeom>
                        <a:noFill/>
                        <a:ln>
                          <a:noFill/>
                        </a:ln>
                      </wps:spPr>
                      <wps:txbx>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结构尺寸图：</w:t>
                            </w:r>
                          </w:p>
                        </w:txbxContent>
                      </wps:txbx>
                      <wps:bodyPr lIns="0" tIns="0" rIns="0" bIns="0" upright="1"/>
                    </wps:wsp>
                  </a:graphicData>
                </a:graphic>
              </wp:anchor>
            </w:drawing>
          </mc:Choice>
          <mc:Fallback>
            <w:pict>
              <v:shape id="文本框 87" o:spid="_x0000_s1026" o:spt="202" type="#_x0000_t202" style="position:absolute;left:0pt;margin-left:56.35pt;margin-top:-8.7pt;height:17.55pt;width:65.25pt;mso-position-horizontal-relative:page;z-index:-251653120;mso-width-relative:page;mso-height-relative:page;" filled="f" stroked="f" coordsize="21600,21600" o:gfxdata="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s1is9gAAAAKAQAADwAAAAAAAAABACAAAAAiAAAAZHJzL2Rvd25yZXYueG1sUEsB&#10;AhQAFAAAAAgAh07iQKHT4jK8AQAAdAMAAA4AAAAAAAAAAQAgAAAAJwEAAGRycy9lMm9Eb2MueG1s&#10;UEsFBgAAAAAGAAYAWQEAAFUFAAAAAA==&#10;">
                <v:fill on="f" focussize="0,0"/>
                <v:stroke on="f"/>
                <v:imagedata o:title=""/>
                <o:lock v:ext="edit" aspectratio="f"/>
                <v:textbox inset="0mm,0mm,0mm,0mm">
                  <w:txbxContent>
                    <w:p>
                      <w:pPr>
                        <w:spacing w:before="0" w:line="350" w:lineRule="exact"/>
                        <w:ind w:left="0" w:right="0" w:firstLine="0"/>
                        <w:jc w:val="left"/>
                        <w:rPr>
                          <w:rFonts w:hint="eastAsia" w:ascii="宋体" w:eastAsia="宋体"/>
                          <w:sz w:val="35"/>
                        </w:rPr>
                      </w:pPr>
                      <w:r>
                        <w:rPr>
                          <w:rFonts w:hint="eastAsia" w:ascii="宋体" w:eastAsia="宋体"/>
                          <w:color w:val="09A4E9"/>
                          <w:w w:val="60"/>
                          <w:sz w:val="35"/>
                        </w:rPr>
                        <w:t>结构尺寸图：</w:t>
                      </w:r>
                    </w:p>
                  </w:txbxContent>
                </v:textbox>
              </v:shape>
            </w:pict>
          </mc:Fallback>
        </mc:AlternateContent>
      </w:r>
      <w:r>
        <w:rPr>
          <w:rFonts w:ascii="Arial" w:eastAsia="Arial"/>
          <w:color w:val="09A4E9"/>
          <w:w w:val="75"/>
          <w:sz w:val="10"/>
        </w:rPr>
        <w:t>St</w:t>
      </w:r>
      <w:r>
        <w:rPr>
          <w:rFonts w:ascii="Arial" w:eastAsia="Arial"/>
          <w:color w:val="09A4E9"/>
          <w:spacing w:val="-8"/>
          <w:w w:val="75"/>
          <w:sz w:val="10"/>
        </w:rPr>
        <w:t xml:space="preserve"> </w:t>
      </w:r>
      <w:r>
        <w:rPr>
          <w:rFonts w:hint="eastAsia" w:ascii="宋体" w:eastAsia="宋体"/>
          <w:color w:val="09A4E9"/>
          <w:w w:val="75"/>
          <w:sz w:val="5"/>
        </w:rPr>
        <w:t>『</w:t>
      </w:r>
      <w:r>
        <w:rPr>
          <w:rFonts w:hint="eastAsia" w:ascii="宋体" w:eastAsia="宋体"/>
          <w:color w:val="09A4E9"/>
          <w:spacing w:val="-1"/>
          <w:w w:val="75"/>
          <w:sz w:val="5"/>
        </w:rPr>
        <w:t xml:space="preserve"> </w:t>
      </w:r>
      <w:r>
        <w:rPr>
          <w:rFonts w:ascii="Arial" w:eastAsia="Arial"/>
          <w:color w:val="09A4E9"/>
          <w:w w:val="75"/>
          <w:sz w:val="10"/>
        </w:rPr>
        <w:t>uctu,al</w:t>
      </w:r>
      <w:r>
        <w:rPr>
          <w:rFonts w:ascii="Arial" w:eastAsia="Arial"/>
          <w:color w:val="09A4E9"/>
          <w:w w:val="75"/>
          <w:sz w:val="10"/>
        </w:rPr>
        <w:tab/>
      </w:r>
      <w:r>
        <w:rPr>
          <w:rFonts w:ascii="Arial" w:eastAsia="Arial"/>
          <w:color w:val="09A4E9"/>
          <w:sz w:val="10"/>
        </w:rPr>
        <w:t>d;mens;on</w:t>
      </w:r>
      <w:r>
        <w:rPr>
          <w:rFonts w:ascii="Arial" w:eastAsia="Arial"/>
          <w:color w:val="09A4E9"/>
          <w:spacing w:val="23"/>
          <w:sz w:val="10"/>
        </w:rPr>
        <w:t xml:space="preserve"> </w:t>
      </w:r>
      <w:r>
        <w:rPr>
          <w:rFonts w:ascii="Arial" w:eastAsia="Arial"/>
          <w:color w:val="09A4E9"/>
          <w:sz w:val="10"/>
        </w:rPr>
        <w:t>d;ag,am</w:t>
      </w:r>
    </w:p>
    <w:p>
      <w:pPr>
        <w:pStyle w:val="5"/>
        <w:spacing w:before="5"/>
        <w:rPr>
          <w:rFonts w:ascii="Arial"/>
          <w:sz w:val="20"/>
        </w:rPr>
      </w:pPr>
      <w:r>
        <w:br w:type="column"/>
      </w:r>
    </w:p>
    <w:p>
      <w:pPr>
        <w:pStyle w:val="5"/>
        <w:spacing w:before="1" w:line="283" w:lineRule="auto"/>
        <w:ind w:left="214" w:right="38" w:firstLine="8"/>
        <w:jc w:val="center"/>
        <w:rPr>
          <w:rFonts w:hint="eastAsia" w:ascii="宋体" w:eastAsia="宋体"/>
        </w:rPr>
      </w:pPr>
      <w:r>
        <w:rPr>
          <w:rFonts w:hint="eastAsia" w:ascii="宋体" w:eastAsia="宋体"/>
          <w:color w:val="5C5B5A"/>
          <w:w w:val="115"/>
        </w:rPr>
        <w:t>尘桶 吸尘口滤筒 反吹管电磁阀气包 安全阀</w:t>
      </w:r>
    </w:p>
    <w:p>
      <w:pPr>
        <w:pStyle w:val="5"/>
        <w:spacing w:before="10"/>
        <w:rPr>
          <w:rFonts w:ascii="宋体"/>
          <w:sz w:val="18"/>
        </w:rPr>
      </w:pPr>
      <w:r>
        <w:br w:type="column"/>
      </w:r>
    </w:p>
    <w:p>
      <w:pPr>
        <w:pStyle w:val="5"/>
        <w:ind w:left="1249" w:right="1751"/>
        <w:jc w:val="center"/>
        <w:rPr>
          <w:rFonts w:hint="eastAsia" w:ascii="宋体" w:eastAsia="宋体"/>
        </w:rPr>
      </w:pPr>
      <w:r>
        <w:rPr>
          <w:rFonts w:hint="eastAsia" w:ascii="宋体" w:eastAsia="宋体"/>
          <w:color w:val="5C5B5A"/>
          <w:w w:val="110"/>
        </w:rPr>
        <w:t>排风口</w:t>
      </w:r>
    </w:p>
    <w:p>
      <w:pPr>
        <w:pStyle w:val="9"/>
        <w:numPr>
          <w:ilvl w:val="0"/>
          <w:numId w:val="3"/>
        </w:numPr>
        <w:tabs>
          <w:tab w:val="left" w:pos="1338"/>
          <w:tab w:val="left" w:pos="1339"/>
        </w:tabs>
        <w:spacing w:before="29" w:after="0" w:line="240" w:lineRule="auto"/>
        <w:ind w:left="1338" w:right="0" w:hanging="1070"/>
        <w:jc w:val="left"/>
        <w:rPr>
          <w:rFonts w:ascii="Arial" w:eastAsia="Arial"/>
          <w:color w:val="5C5B5A"/>
          <w:sz w:val="16"/>
        </w:rPr>
      </w:pPr>
      <w:r>
        <w:rPr>
          <w:rFonts w:hint="eastAsia" w:ascii="宋体" w:eastAsia="宋体"/>
          <w:color w:val="5C5B5A"/>
          <w:w w:val="110"/>
          <w:sz w:val="15"/>
        </w:rPr>
        <w:t>电控</w:t>
      </w:r>
    </w:p>
    <w:p>
      <w:pPr>
        <w:pStyle w:val="9"/>
        <w:numPr>
          <w:ilvl w:val="0"/>
          <w:numId w:val="3"/>
        </w:numPr>
        <w:tabs>
          <w:tab w:val="left" w:pos="1265"/>
          <w:tab w:val="left" w:pos="1266"/>
        </w:tabs>
        <w:spacing w:before="33" w:after="0" w:line="240" w:lineRule="auto"/>
        <w:ind w:left="1265" w:right="0" w:hanging="1046"/>
        <w:jc w:val="left"/>
        <w:rPr>
          <w:rFonts w:ascii="Arial" w:eastAsia="Arial"/>
          <w:color w:val="5C5B5A"/>
          <w:sz w:val="16"/>
        </w:rPr>
      </w:pPr>
      <w:r>
        <w:rPr>
          <w:rFonts w:hint="eastAsia" w:ascii="宋体" w:eastAsia="宋体"/>
          <w:color w:val="5C5B5A"/>
          <w:w w:val="110"/>
          <w:sz w:val="15"/>
        </w:rPr>
        <w:t>空压机</w:t>
      </w:r>
    </w:p>
    <w:p>
      <w:pPr>
        <w:pStyle w:val="9"/>
        <w:numPr>
          <w:ilvl w:val="0"/>
          <w:numId w:val="3"/>
        </w:numPr>
        <w:tabs>
          <w:tab w:val="left" w:pos="1102"/>
          <w:tab w:val="left" w:pos="1103"/>
        </w:tabs>
        <w:spacing w:before="15" w:after="0" w:line="240" w:lineRule="auto"/>
        <w:ind w:left="1102" w:right="0" w:hanging="885"/>
        <w:jc w:val="left"/>
        <w:rPr>
          <w:rFonts w:ascii="Arial" w:eastAsia="Arial"/>
          <w:color w:val="5C5B5A"/>
          <w:sz w:val="18"/>
        </w:rPr>
      </w:pPr>
      <w:r>
        <w:rPr>
          <w:rFonts w:hint="eastAsia" w:ascii="宋体" w:eastAsia="宋体"/>
          <w:color w:val="5C5B5A"/>
          <w:w w:val="105"/>
          <w:sz w:val="15"/>
        </w:rPr>
        <w:t>万向刹车轮</w:t>
      </w:r>
    </w:p>
    <w:p>
      <w:pPr>
        <w:pStyle w:val="9"/>
        <w:numPr>
          <w:ilvl w:val="0"/>
          <w:numId w:val="3"/>
        </w:numPr>
        <w:tabs>
          <w:tab w:val="left" w:pos="1346"/>
          <w:tab w:val="left" w:pos="1347"/>
        </w:tabs>
        <w:spacing w:before="20" w:after="0" w:line="240" w:lineRule="auto"/>
        <w:ind w:left="1346" w:right="0" w:hanging="1129"/>
        <w:jc w:val="left"/>
        <w:rPr>
          <w:rFonts w:ascii="Arial" w:eastAsia="Arial"/>
          <w:color w:val="5C5B5A"/>
          <w:sz w:val="18"/>
        </w:rPr>
      </w:pPr>
      <w:r>
        <w:rPr>
          <w:rFonts w:hint="eastAsia" w:ascii="宋体" w:eastAsia="宋体"/>
          <w:color w:val="5C5B5A"/>
          <w:w w:val="105"/>
          <w:sz w:val="15"/>
        </w:rPr>
        <w:t>风机</w:t>
      </w:r>
    </w:p>
    <w:p>
      <w:pPr>
        <w:pStyle w:val="9"/>
        <w:numPr>
          <w:ilvl w:val="0"/>
          <w:numId w:val="3"/>
        </w:numPr>
        <w:tabs>
          <w:tab w:val="left" w:pos="1261"/>
          <w:tab w:val="left" w:pos="1262"/>
        </w:tabs>
        <w:spacing w:before="139" w:after="0" w:line="240" w:lineRule="auto"/>
        <w:ind w:left="1261" w:right="0" w:hanging="1047"/>
        <w:jc w:val="left"/>
        <w:rPr>
          <w:rFonts w:ascii="Arial" w:eastAsia="Arial"/>
          <w:color w:val="5C5B5A"/>
          <w:sz w:val="16"/>
        </w:rPr>
      </w:pPr>
      <w:r>
        <w:rPr>
          <w:rFonts w:hint="eastAsia" w:ascii="宋体" w:eastAsia="宋体"/>
          <w:color w:val="5C5B5A"/>
          <w:w w:val="105"/>
          <w:sz w:val="15"/>
        </w:rPr>
        <w:t>固定轮</w:t>
      </w:r>
    </w:p>
    <w:p>
      <w:pPr>
        <w:pStyle w:val="5"/>
        <w:rPr>
          <w:rFonts w:ascii="宋体"/>
          <w:sz w:val="18"/>
        </w:rPr>
      </w:pPr>
    </w:p>
    <w:p>
      <w:pPr>
        <w:pStyle w:val="5"/>
        <w:spacing w:before="4"/>
        <w:rPr>
          <w:rFonts w:ascii="宋体"/>
          <w:sz w:val="25"/>
        </w:rPr>
      </w:pPr>
    </w:p>
    <w:p>
      <w:pPr>
        <w:spacing w:before="0"/>
        <w:ind w:left="0" w:right="306" w:firstLine="0"/>
        <w:jc w:val="center"/>
        <w:rPr>
          <w:rFonts w:hint="eastAsia" w:ascii="宋体" w:eastAsia="宋体"/>
          <w:sz w:val="9"/>
        </w:rPr>
      </w:pPr>
      <w:r>
        <mc:AlternateContent>
          <mc:Choice Requires="wps">
            <w:drawing>
              <wp:anchor distT="0" distB="0" distL="114300" distR="114300" simplePos="0" relativeHeight="251660288" behindDoc="0" locked="0" layoutInCell="1" allowOverlap="1">
                <wp:simplePos x="0" y="0"/>
                <wp:positionH relativeFrom="page">
                  <wp:posOffset>6425565</wp:posOffset>
                </wp:positionH>
                <wp:positionV relativeFrom="paragraph">
                  <wp:posOffset>10795</wp:posOffset>
                </wp:positionV>
                <wp:extent cx="0" cy="958215"/>
                <wp:effectExtent l="4445" t="0" r="5080" b="3810"/>
                <wp:wrapNone/>
                <wp:docPr id="10" name="直线 88"/>
                <wp:cNvGraphicFramePr/>
                <a:graphic xmlns:a="http://schemas.openxmlformats.org/drawingml/2006/main">
                  <a:graphicData uri="http://schemas.microsoft.com/office/word/2010/wordprocessingShape">
                    <wps:wsp>
                      <wps:cNvSpPr/>
                      <wps:spPr>
                        <a:xfrm>
                          <a:off x="0" y="0"/>
                          <a:ext cx="0" cy="958215"/>
                        </a:xfrm>
                        <a:prstGeom prst="line">
                          <a:avLst/>
                        </a:prstGeom>
                        <a:ln w="5396" cap="flat" cmpd="sng">
                          <a:solidFill>
                            <a:srgbClr val="000000"/>
                          </a:solidFill>
                          <a:prstDash val="solid"/>
                          <a:headEnd type="none" w="med" len="med"/>
                          <a:tailEnd type="none" w="med" len="med"/>
                        </a:ln>
                      </wps:spPr>
                      <wps:bodyPr upright="1"/>
                    </wps:wsp>
                  </a:graphicData>
                </a:graphic>
              </wp:anchor>
            </w:drawing>
          </mc:Choice>
          <mc:Fallback>
            <w:pict>
              <v:line id="直线 88" o:spid="_x0000_s1026" o:spt="20" style="position:absolute;left:0pt;margin-left:505.95pt;margin-top:0.85pt;height:75.45pt;width:0pt;mso-position-horizontal-relative:page;z-index:251660288;mso-width-relative:page;mso-height-relative:page;" filled="f" stroked="t" coordsize="21600,21600" o:gfxdata="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iJ1jLXAAAA&#10;CwEAAA8AAAAAAAAAAQAgAAAAIgAAAGRycy9kb3ducmV2LnhtbFBLAQIUABQAAAAIAIdO4kA4Pxrz&#10;5QEAANwDAAAOAAAAAAAAAAEAIAAAACYBAABkcnMvZTJvRG9jLnhtbFBLBQYAAAAABgAGAFkBAAB9&#10;BQAAAAA=&#10;">
                <v:fill on="f" focussize="0,0"/>
                <v:stroke weight="0.42488188976378pt"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6353175</wp:posOffset>
                </wp:positionH>
                <wp:positionV relativeFrom="paragraph">
                  <wp:posOffset>831215</wp:posOffset>
                </wp:positionV>
                <wp:extent cx="133985" cy="241935"/>
                <wp:effectExtent l="0" t="0" r="0" b="0"/>
                <wp:wrapNone/>
                <wp:docPr id="11" name="文本框 89"/>
                <wp:cNvGraphicFramePr/>
                <a:graphic xmlns:a="http://schemas.openxmlformats.org/drawingml/2006/main">
                  <a:graphicData uri="http://schemas.microsoft.com/office/word/2010/wordprocessingShape">
                    <wps:wsp>
                      <wps:cNvSpPr txBox="1"/>
                      <wps:spPr>
                        <a:xfrm>
                          <a:off x="0" y="0"/>
                          <a:ext cx="133985" cy="241935"/>
                        </a:xfrm>
                        <a:prstGeom prst="rect">
                          <a:avLst/>
                        </a:prstGeom>
                        <a:noFill/>
                        <a:ln>
                          <a:noFill/>
                        </a:ln>
                      </wps:spPr>
                      <wps:txbx>
                        <w:txbxContent>
                          <w:p>
                            <w:pPr>
                              <w:spacing w:before="0" w:line="108" w:lineRule="auto"/>
                              <w:ind w:left="20" w:right="0" w:firstLine="0"/>
                              <w:jc w:val="left"/>
                              <w:rPr>
                                <w:rFonts w:ascii="宋体"/>
                                <w:sz w:val="34"/>
                              </w:rPr>
                            </w:pPr>
                            <w:r>
                              <w:rPr>
                                <w:rFonts w:ascii="宋体"/>
                                <w:color w:val="332C2A"/>
                                <w:w w:val="100"/>
                                <w:sz w:val="34"/>
                              </w:rPr>
                              <w:t>1</w:t>
                            </w:r>
                          </w:p>
                        </w:txbxContent>
                      </wps:txbx>
                      <wps:bodyPr vert="eaVert" lIns="0" tIns="0" rIns="0" bIns="0" upright="1"/>
                    </wps:wsp>
                  </a:graphicData>
                </a:graphic>
              </wp:anchor>
            </w:drawing>
          </mc:Choice>
          <mc:Fallback>
            <w:pict>
              <v:shape id="文本框 89" o:spid="_x0000_s1026" o:spt="202" type="#_x0000_t202" style="position:absolute;left:0pt;margin-left:500.25pt;margin-top:65.45pt;height:19.05pt;width:10.55pt;mso-position-horizontal-relative:page;z-index:251660288;mso-width-relative:page;mso-height-relative:page;" filled="f" stroked="f" coordsize="21600,21600" o:gfxdata="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Wfm5tcAAAANAQAADwAAAAAAAAABACAAAAAiAAAAZHJzL2Rvd25yZXYu&#10;eG1sUEsBAhQAFAAAAAgAh07iQO7XjenDAQAAgQMAAA4AAAAAAAAAAQAgAAAAJgEAAGRycy9lMm9E&#10;b2MueG1sUEsFBgAAAAAGAAYAWQEAAFsFAAAAAA==&#10;">
                <v:fill on="f" focussize="0,0"/>
                <v:stroke on="f"/>
                <v:imagedata o:title=""/>
                <o:lock v:ext="edit" aspectratio="f"/>
                <v:textbox inset="0mm,0mm,0mm,0mm" style="layout-flow:vertical-ideographic;">
                  <w:txbxContent>
                    <w:p>
                      <w:pPr>
                        <w:spacing w:before="0" w:line="108" w:lineRule="auto"/>
                        <w:ind w:left="20" w:right="0" w:firstLine="0"/>
                        <w:jc w:val="left"/>
                        <w:rPr>
                          <w:rFonts w:ascii="宋体"/>
                          <w:sz w:val="34"/>
                        </w:rPr>
                      </w:pPr>
                      <w:r>
                        <w:rPr>
                          <w:rFonts w:ascii="宋体"/>
                          <w:color w:val="332C2A"/>
                          <w:w w:val="100"/>
                          <w:sz w:val="34"/>
                        </w:rPr>
                        <w:t>1</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6362700</wp:posOffset>
                </wp:positionH>
                <wp:positionV relativeFrom="paragraph">
                  <wp:posOffset>367665</wp:posOffset>
                </wp:positionV>
                <wp:extent cx="62230" cy="231775"/>
                <wp:effectExtent l="0" t="0" r="0" b="0"/>
                <wp:wrapNone/>
                <wp:docPr id="12" name="文本框 90"/>
                <wp:cNvGraphicFramePr/>
                <a:graphic xmlns:a="http://schemas.openxmlformats.org/drawingml/2006/main">
                  <a:graphicData uri="http://schemas.microsoft.com/office/word/2010/wordprocessingShape">
                    <wps:wsp>
                      <wps:cNvSpPr txBox="1"/>
                      <wps:spPr>
                        <a:xfrm>
                          <a:off x="0" y="0"/>
                          <a:ext cx="62230" cy="231775"/>
                        </a:xfrm>
                        <a:prstGeom prst="rect">
                          <a:avLst/>
                        </a:prstGeom>
                        <a:noFill/>
                        <a:ln>
                          <a:noFill/>
                        </a:ln>
                      </wps:spPr>
                      <wps:txbx>
                        <w:txbxContent>
                          <w:p>
                            <w:pPr>
                              <w:spacing w:before="0" w:line="156" w:lineRule="auto"/>
                              <w:ind w:left="20" w:right="0" w:firstLine="0"/>
                              <w:jc w:val="left"/>
                              <w:rPr>
                                <w:rFonts w:ascii="宋体"/>
                                <w:sz w:val="9"/>
                              </w:rPr>
                            </w:pPr>
                            <w:r>
                              <w:rPr>
                                <w:rFonts w:ascii="宋体"/>
                                <w:color w:val="332C2A"/>
                                <w:spacing w:val="-28"/>
                                <w:w w:val="99"/>
                                <w:position w:val="1"/>
                                <w:sz w:val="9"/>
                              </w:rPr>
                              <w:t>o</w:t>
                            </w:r>
                            <w:r>
                              <w:rPr>
                                <w:rFonts w:ascii="宋体"/>
                                <w:color w:val="332C2A"/>
                                <w:spacing w:val="2"/>
                                <w:w w:val="99"/>
                                <w:position w:val="1"/>
                                <w:sz w:val="9"/>
                              </w:rPr>
                              <w:t>o</w:t>
                            </w:r>
                            <w:r>
                              <w:rPr>
                                <w:rFonts w:ascii="宋体"/>
                                <w:color w:val="332C2A"/>
                                <w:spacing w:val="-46"/>
                                <w:w w:val="99"/>
                                <w:sz w:val="9"/>
                              </w:rPr>
                              <w:t>o</w:t>
                            </w:r>
                            <w:r>
                              <w:rPr>
                                <w:rFonts w:ascii="宋体"/>
                                <w:color w:val="332C2A"/>
                                <w:spacing w:val="-56"/>
                                <w:w w:val="99"/>
                                <w:sz w:val="9"/>
                              </w:rPr>
                              <w:t>c</w:t>
                            </w:r>
                            <w:r>
                              <w:rPr>
                                <w:rFonts w:ascii="宋体"/>
                                <w:color w:val="332C2A"/>
                                <w:w w:val="99"/>
                                <w:sz w:val="9"/>
                              </w:rPr>
                              <w:t>I</w:t>
                            </w:r>
                          </w:p>
                        </w:txbxContent>
                      </wps:txbx>
                      <wps:bodyPr vert="eaVert" lIns="0" tIns="0" rIns="0" bIns="0" upright="1"/>
                    </wps:wsp>
                  </a:graphicData>
                </a:graphic>
              </wp:anchor>
            </w:drawing>
          </mc:Choice>
          <mc:Fallback>
            <w:pict>
              <v:shape id="文本框 90" o:spid="_x0000_s1026" o:spt="202" type="#_x0000_t202" style="position:absolute;left:0pt;margin-left:501pt;margin-top:28.95pt;height:18.25pt;width:4.9pt;mso-position-horizontal-relative:page;z-index:251660288;mso-width-relative:page;mso-height-relative:page;" filled="f" stroked="f" coordsize="21600,21600" o:gfxdata="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Xgc4TXAAAACwEAAA8AAAAAAAAAAQAgAAAAIgAAAGRycy9kb3ducmV2Lnht&#10;bFBLAQIUABQAAAAIAIdO4kBJw7pKwQEAAIADAAAOAAAAAAAAAAEAIAAAACYBAABkcnMvZTJvRG9j&#10;LnhtbFBLBQYAAAAABgAGAFkBAABZBQAAAAA=&#10;">
                <v:fill on="f" focussize="0,0"/>
                <v:stroke on="f"/>
                <v:imagedata o:title=""/>
                <o:lock v:ext="edit" aspectratio="f"/>
                <v:textbox inset="0mm,0mm,0mm,0mm" style="layout-flow:vertical-ideographic;">
                  <w:txbxContent>
                    <w:p>
                      <w:pPr>
                        <w:spacing w:before="0" w:line="156" w:lineRule="auto"/>
                        <w:ind w:left="20" w:right="0" w:firstLine="0"/>
                        <w:jc w:val="left"/>
                        <w:rPr>
                          <w:rFonts w:ascii="宋体"/>
                          <w:sz w:val="9"/>
                        </w:rPr>
                      </w:pPr>
                      <w:r>
                        <w:rPr>
                          <w:rFonts w:ascii="宋体"/>
                          <w:color w:val="332C2A"/>
                          <w:spacing w:val="-28"/>
                          <w:w w:val="99"/>
                          <w:position w:val="1"/>
                          <w:sz w:val="9"/>
                        </w:rPr>
                        <w:t>o</w:t>
                      </w:r>
                      <w:r>
                        <w:rPr>
                          <w:rFonts w:ascii="宋体"/>
                          <w:color w:val="332C2A"/>
                          <w:spacing w:val="2"/>
                          <w:w w:val="99"/>
                          <w:position w:val="1"/>
                          <w:sz w:val="9"/>
                        </w:rPr>
                        <w:t>o</w:t>
                      </w:r>
                      <w:r>
                        <w:rPr>
                          <w:rFonts w:ascii="宋体"/>
                          <w:color w:val="332C2A"/>
                          <w:spacing w:val="-46"/>
                          <w:w w:val="99"/>
                          <w:sz w:val="9"/>
                        </w:rPr>
                        <w:t>o</w:t>
                      </w:r>
                      <w:r>
                        <w:rPr>
                          <w:rFonts w:ascii="宋体"/>
                          <w:color w:val="332C2A"/>
                          <w:spacing w:val="-56"/>
                          <w:w w:val="99"/>
                          <w:sz w:val="9"/>
                        </w:rPr>
                        <w:t>c</w:t>
                      </w:r>
                      <w:r>
                        <w:rPr>
                          <w:rFonts w:ascii="宋体"/>
                          <w:color w:val="332C2A"/>
                          <w:w w:val="99"/>
                          <w:sz w:val="9"/>
                        </w:rPr>
                        <w:t>I</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4242435</wp:posOffset>
                </wp:positionH>
                <wp:positionV relativeFrom="paragraph">
                  <wp:posOffset>414020</wp:posOffset>
                </wp:positionV>
                <wp:extent cx="48260" cy="143510"/>
                <wp:effectExtent l="0" t="0" r="0" b="0"/>
                <wp:wrapNone/>
                <wp:docPr id="13" name="文本框 91"/>
                <wp:cNvGraphicFramePr/>
                <a:graphic xmlns:a="http://schemas.openxmlformats.org/drawingml/2006/main">
                  <a:graphicData uri="http://schemas.microsoft.com/office/word/2010/wordprocessingShape">
                    <wps:wsp>
                      <wps:cNvSpPr txBox="1"/>
                      <wps:spPr>
                        <a:xfrm>
                          <a:off x="0" y="0"/>
                          <a:ext cx="48260" cy="143510"/>
                        </a:xfrm>
                        <a:prstGeom prst="rect">
                          <a:avLst/>
                        </a:prstGeom>
                        <a:noFill/>
                        <a:ln>
                          <a:noFill/>
                        </a:ln>
                      </wps:spPr>
                      <wps:txbx>
                        <w:txbxContent>
                          <w:p>
                            <w:pPr>
                              <w:spacing w:before="0" w:line="156" w:lineRule="auto"/>
                              <w:ind w:left="20" w:right="0" w:firstLine="0"/>
                              <w:jc w:val="left"/>
                              <w:rPr>
                                <w:rFonts w:ascii="宋体"/>
                                <w:sz w:val="7"/>
                              </w:rPr>
                            </w:pPr>
                            <w:r>
                              <w:rPr>
                                <w:rFonts w:ascii="宋体"/>
                                <w:color w:val="413C3B"/>
                                <w:w w:val="99"/>
                                <w:sz w:val="7"/>
                              </w:rPr>
                              <w:t>00</w:t>
                            </w:r>
                            <w:r>
                              <w:rPr>
                                <w:rFonts w:ascii="宋体"/>
                                <w:color w:val="5C5B5A"/>
                                <w:w w:val="99"/>
                                <w:sz w:val="7"/>
                              </w:rPr>
                              <w:t>8</w:t>
                            </w:r>
                          </w:p>
                        </w:txbxContent>
                      </wps:txbx>
                      <wps:bodyPr vert="eaVert" lIns="0" tIns="0" rIns="0" bIns="0" upright="1"/>
                    </wps:wsp>
                  </a:graphicData>
                </a:graphic>
              </wp:anchor>
            </w:drawing>
          </mc:Choice>
          <mc:Fallback>
            <w:pict>
              <v:shape id="文本框 91" o:spid="_x0000_s1026" o:spt="202" type="#_x0000_t202" style="position:absolute;left:0pt;margin-left:334.05pt;margin-top:32.6pt;height:11.3pt;width:3.8pt;mso-position-horizontal-relative:page;z-index:251660288;mso-width-relative:page;mso-height-relative:page;" filled="f" stroked="f" coordsize="21600,21600" o:gfxdata="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z2zg1gAAAAkBAAAPAAAAAAAAAAEAIAAAACIAAABkcnMvZG93bnJldi54&#10;bWxQSwECFAAUAAAACACHTuJAYNfCMMMBAACAAwAADgAAAAAAAAABACAAAAAlAQAAZHJzL2Uyb0Rv&#10;Yy54bWxQSwUGAAAAAAYABgBZAQAAWgUAAAAA&#10;">
                <v:fill on="f" focussize="0,0"/>
                <v:stroke on="f"/>
                <v:imagedata o:title=""/>
                <o:lock v:ext="edit" aspectratio="f"/>
                <v:textbox inset="0mm,0mm,0mm,0mm" style="layout-flow:vertical-ideographic;">
                  <w:txbxContent>
                    <w:p>
                      <w:pPr>
                        <w:spacing w:before="0" w:line="156" w:lineRule="auto"/>
                        <w:ind w:left="20" w:right="0" w:firstLine="0"/>
                        <w:jc w:val="left"/>
                        <w:rPr>
                          <w:rFonts w:ascii="宋体"/>
                          <w:sz w:val="7"/>
                        </w:rPr>
                      </w:pPr>
                      <w:r>
                        <w:rPr>
                          <w:rFonts w:ascii="宋体"/>
                          <w:color w:val="413C3B"/>
                          <w:w w:val="99"/>
                          <w:sz w:val="7"/>
                        </w:rPr>
                        <w:t>00</w:t>
                      </w:r>
                      <w:r>
                        <w:rPr>
                          <w:rFonts w:ascii="宋体"/>
                          <w:color w:val="5C5B5A"/>
                          <w:w w:val="99"/>
                          <w:sz w:val="7"/>
                        </w:rPr>
                        <w:t>8</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2011045</wp:posOffset>
                </wp:positionH>
                <wp:positionV relativeFrom="paragraph">
                  <wp:posOffset>384810</wp:posOffset>
                </wp:positionV>
                <wp:extent cx="54610" cy="147955"/>
                <wp:effectExtent l="0" t="0" r="0" b="0"/>
                <wp:wrapNone/>
                <wp:docPr id="14" name="文本框 92"/>
                <wp:cNvGraphicFramePr/>
                <a:graphic xmlns:a="http://schemas.openxmlformats.org/drawingml/2006/main">
                  <a:graphicData uri="http://schemas.microsoft.com/office/word/2010/wordprocessingShape">
                    <wps:wsp>
                      <wps:cNvSpPr txBox="1"/>
                      <wps:spPr>
                        <a:xfrm>
                          <a:off x="0" y="0"/>
                          <a:ext cx="54610" cy="147955"/>
                        </a:xfrm>
                        <a:prstGeom prst="rect">
                          <a:avLst/>
                        </a:prstGeom>
                        <a:noFill/>
                        <a:ln>
                          <a:noFill/>
                        </a:ln>
                      </wps:spPr>
                      <wps:txbx>
                        <w:txbxContent>
                          <w:p>
                            <w:pPr>
                              <w:spacing w:before="0" w:line="144" w:lineRule="auto"/>
                              <w:ind w:left="20" w:right="0" w:firstLine="0"/>
                              <w:jc w:val="left"/>
                              <w:rPr>
                                <w:rFonts w:ascii="宋体"/>
                                <w:sz w:val="9"/>
                              </w:rPr>
                            </w:pPr>
                            <w:r>
                              <w:rPr>
                                <w:rFonts w:ascii="宋体"/>
                                <w:color w:val="413C3B"/>
                                <w:w w:val="99"/>
                                <w:sz w:val="9"/>
                              </w:rPr>
                              <w:t>oo</w:t>
                            </w:r>
                            <w:r>
                              <w:rPr>
                                <w:rFonts w:ascii="宋体"/>
                                <w:color w:val="5C5B5A"/>
                                <w:w w:val="99"/>
                                <w:sz w:val="9"/>
                              </w:rPr>
                              <w:t>s</w:t>
                            </w:r>
                          </w:p>
                        </w:txbxContent>
                      </wps:txbx>
                      <wps:bodyPr vert="eaVert" lIns="0" tIns="0" rIns="0" bIns="0" upright="1"/>
                    </wps:wsp>
                  </a:graphicData>
                </a:graphic>
              </wp:anchor>
            </w:drawing>
          </mc:Choice>
          <mc:Fallback>
            <w:pict>
              <v:shape id="文本框 92" o:spid="_x0000_s1026" o:spt="202" type="#_x0000_t202" style="position:absolute;left:0pt;margin-left:158.35pt;margin-top:30.3pt;height:11.65pt;width:4.3pt;mso-position-horizontal-relative:page;z-index:251660288;mso-width-relative:page;mso-height-relative:page;" filled="f" stroked="f" coordsize="21600,21600" o:gfxdata="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bOhvWAAAACQEAAA8AAAAAAAAAAQAgAAAAIgAAAGRycy9kb3ducmV2Lnht&#10;bFBLAQIUABQAAAAIAIdO4kDKQwA6wgEAAIADAAAOAAAAAAAAAAEAIAAAACUBAABkcnMvZTJvRG9j&#10;LnhtbFBLBQYAAAAABgAGAFkBAABZBQAAAAA=&#10;">
                <v:fill on="f" focussize="0,0"/>
                <v:stroke on="f"/>
                <v:imagedata o:title=""/>
                <o:lock v:ext="edit" aspectratio="f"/>
                <v:textbox inset="0mm,0mm,0mm,0mm" style="layout-flow:vertical-ideographic;">
                  <w:txbxContent>
                    <w:p>
                      <w:pPr>
                        <w:spacing w:before="0" w:line="144" w:lineRule="auto"/>
                        <w:ind w:left="20" w:right="0" w:firstLine="0"/>
                        <w:jc w:val="left"/>
                        <w:rPr>
                          <w:rFonts w:ascii="宋体"/>
                          <w:sz w:val="9"/>
                        </w:rPr>
                      </w:pPr>
                      <w:r>
                        <w:rPr>
                          <w:rFonts w:ascii="宋体"/>
                          <w:color w:val="413C3B"/>
                          <w:w w:val="99"/>
                          <w:sz w:val="9"/>
                        </w:rPr>
                        <w:t>oo</w:t>
                      </w:r>
                      <w:r>
                        <w:rPr>
                          <w:rFonts w:ascii="宋体"/>
                          <w:color w:val="5C5B5A"/>
                          <w:w w:val="99"/>
                          <w:sz w:val="9"/>
                        </w:rPr>
                        <w:t>s</w:t>
                      </w:r>
                    </w:p>
                  </w:txbxContent>
                </v:textbox>
              </v:shape>
            </w:pict>
          </mc:Fallback>
        </mc:AlternateContent>
      </w:r>
      <w:r>
        <w:rPr>
          <w:rFonts w:hint="eastAsia" w:ascii="宋体" w:eastAsia="宋体"/>
          <w:color w:val="161616"/>
          <w:w w:val="108"/>
          <w:sz w:val="9"/>
        </w:rPr>
        <w:t>勹</w:t>
      </w:r>
    </w:p>
    <w:p>
      <w:pPr>
        <w:spacing w:after="0"/>
        <w:jc w:val="center"/>
        <w:rPr>
          <w:rFonts w:hint="eastAsia" w:ascii="宋体" w:eastAsia="宋体"/>
          <w:sz w:val="9"/>
        </w:rPr>
        <w:sectPr>
          <w:type w:val="continuous"/>
          <w:pgSz w:w="11910" w:h="16840"/>
          <w:pgMar w:top="1580" w:right="0" w:bottom="280" w:left="920" w:header="720" w:footer="720" w:gutter="0"/>
          <w:cols w:equalWidth="0" w:num="3">
            <w:col w:w="1800" w:space="4287"/>
            <w:col w:w="795" w:space="573"/>
            <w:col w:w="3535"/>
          </w:cols>
        </w:sect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0"/>
        <w:rPr>
          <w:rFonts w:ascii="宋体"/>
          <w:sz w:val="22"/>
        </w:rPr>
      </w:pPr>
    </w:p>
    <w:p>
      <w:pPr>
        <w:spacing w:after="0"/>
        <w:rPr>
          <w:rFonts w:ascii="宋体"/>
          <w:sz w:val="22"/>
        </w:rPr>
        <w:sectPr>
          <w:type w:val="continuous"/>
          <w:pgSz w:w="11910" w:h="16840"/>
          <w:pgMar w:top="1580" w:right="0" w:bottom="280" w:left="920" w:header="720" w:footer="720" w:gutter="0"/>
          <w:cols w:space="720" w:num="1"/>
        </w:sectPr>
      </w:pPr>
    </w:p>
    <w:p>
      <w:pPr>
        <w:pStyle w:val="5"/>
        <w:rPr>
          <w:rFonts w:ascii="宋体"/>
          <w:sz w:val="12"/>
        </w:rPr>
      </w:pPr>
    </w:p>
    <w:p>
      <w:pPr>
        <w:pStyle w:val="5"/>
        <w:rPr>
          <w:rFonts w:ascii="宋体"/>
          <w:sz w:val="12"/>
        </w:rPr>
      </w:pPr>
    </w:p>
    <w:p>
      <w:pPr>
        <w:spacing w:before="82"/>
        <w:ind w:left="0" w:right="0" w:firstLine="0"/>
        <w:jc w:val="right"/>
        <w:rPr>
          <w:sz w:val="11"/>
        </w:rPr>
      </w:pPr>
      <w:r>
        <mc:AlternateContent>
          <mc:Choice Requires="wpg">
            <w:drawing>
              <wp:anchor distT="0" distB="0" distL="114300" distR="114300" simplePos="0" relativeHeight="251660288" behindDoc="0" locked="0" layoutInCell="1" allowOverlap="1">
                <wp:simplePos x="0" y="0"/>
                <wp:positionH relativeFrom="page">
                  <wp:posOffset>842645</wp:posOffset>
                </wp:positionH>
                <wp:positionV relativeFrom="paragraph">
                  <wp:posOffset>-1565275</wp:posOffset>
                </wp:positionV>
                <wp:extent cx="1229995" cy="1693545"/>
                <wp:effectExtent l="0" t="0" r="7620" b="1905"/>
                <wp:wrapNone/>
                <wp:docPr id="20" name="组合 93"/>
                <wp:cNvGraphicFramePr/>
                <a:graphic xmlns:a="http://schemas.openxmlformats.org/drawingml/2006/main">
                  <a:graphicData uri="http://schemas.microsoft.com/office/word/2010/wordprocessingGroup">
                    <wpg:wgp>
                      <wpg:cNvGrpSpPr/>
                      <wpg:grpSpPr>
                        <a:xfrm>
                          <a:off x="0" y="0"/>
                          <a:ext cx="1229995" cy="1693545"/>
                          <a:chOff x="1328" y="-2466"/>
                          <a:chExt cx="1937" cy="2667"/>
                        </a:xfrm>
                      </wpg:grpSpPr>
                      <pic:pic xmlns:pic="http://schemas.openxmlformats.org/drawingml/2006/picture">
                        <pic:nvPicPr>
                          <pic:cNvPr id="15" name="图片 94"/>
                          <pic:cNvPicPr>
                            <a:picLocks noChangeAspect="1"/>
                          </pic:cNvPicPr>
                        </pic:nvPicPr>
                        <pic:blipFill>
                          <a:blip r:embed="rId17"/>
                          <a:stretch>
                            <a:fillRect/>
                          </a:stretch>
                        </pic:blipFill>
                        <pic:spPr>
                          <a:xfrm>
                            <a:off x="1327" y="-2466"/>
                            <a:ext cx="1910" cy="2651"/>
                          </a:xfrm>
                          <a:prstGeom prst="rect">
                            <a:avLst/>
                          </a:prstGeom>
                          <a:noFill/>
                          <a:ln>
                            <a:noFill/>
                          </a:ln>
                        </pic:spPr>
                      </pic:pic>
                      <wps:wsp>
                        <wps:cNvPr id="16" name="任意多边形 95"/>
                        <wps:cNvSpPr/>
                        <wps:spPr>
                          <a:xfrm>
                            <a:off x="2402" y="-2145"/>
                            <a:ext cx="859" cy="2313"/>
                          </a:xfrm>
                          <a:custGeom>
                            <a:avLst/>
                            <a:gdLst/>
                            <a:ahLst/>
                            <a:cxnLst/>
                            <a:pathLst>
                              <a:path w="859" h="2313">
                                <a:moveTo>
                                  <a:pt x="777" y="1811"/>
                                </a:moveTo>
                                <a:lnTo>
                                  <a:pt x="0" y="2312"/>
                                </a:lnTo>
                                <a:moveTo>
                                  <a:pt x="859" y="0"/>
                                </a:moveTo>
                                <a:lnTo>
                                  <a:pt x="859" y="1720"/>
                                </a:lnTo>
                              </a:path>
                            </a:pathLst>
                          </a:custGeom>
                          <a:noFill/>
                          <a:ln w="5396" cap="flat" cmpd="sng">
                            <a:solidFill>
                              <a:srgbClr val="000000"/>
                            </a:solidFill>
                            <a:prstDash val="solid"/>
                            <a:headEnd type="none" w="med" len="med"/>
                            <a:tailEnd type="none" w="med" len="med"/>
                          </a:ln>
                        </wps:spPr>
                        <wps:bodyPr upright="1"/>
                      </wps:wsp>
                      <wps:wsp>
                        <wps:cNvPr id="17" name="文本框 96"/>
                        <wps:cNvSpPr txBox="1"/>
                        <wps:spPr>
                          <a:xfrm>
                            <a:off x="3108" y="-2226"/>
                            <a:ext cx="146" cy="235"/>
                          </a:xfrm>
                          <a:prstGeom prst="rect">
                            <a:avLst/>
                          </a:prstGeom>
                          <a:noFill/>
                          <a:ln>
                            <a:noFill/>
                          </a:ln>
                        </wps:spPr>
                        <wps:txbx>
                          <w:txbxContent>
                            <w:p>
                              <w:pPr>
                                <w:spacing w:before="0" w:line="235" w:lineRule="exact"/>
                                <w:ind w:left="0" w:right="0" w:firstLine="0"/>
                                <w:jc w:val="left"/>
                                <w:rPr>
                                  <w:rFonts w:ascii="Arial"/>
                                  <w:sz w:val="21"/>
                                </w:rPr>
                              </w:pPr>
                              <w:r>
                                <w:rPr>
                                  <w:rFonts w:ascii="Arial"/>
                                  <w:color w:val="161616"/>
                                  <w:w w:val="107"/>
                                  <w:sz w:val="21"/>
                                </w:rPr>
                                <w:t>a</w:t>
                              </w:r>
                            </w:p>
                          </w:txbxContent>
                        </wps:txbx>
                        <wps:bodyPr lIns="0" tIns="0" rIns="0" bIns="0" upright="1"/>
                      </wps:wsp>
                      <wps:wsp>
                        <wps:cNvPr id="18" name="文本框 97"/>
                        <wps:cNvSpPr txBox="1"/>
                        <wps:spPr>
                          <a:xfrm>
                            <a:off x="2682" y="-194"/>
                            <a:ext cx="192" cy="161"/>
                          </a:xfrm>
                          <a:prstGeom prst="rect">
                            <a:avLst/>
                          </a:prstGeom>
                          <a:noFill/>
                          <a:ln>
                            <a:noFill/>
                          </a:ln>
                        </wps:spPr>
                        <wps:txbx>
                          <w:txbxContent>
                            <w:p>
                              <w:pPr>
                                <w:spacing w:before="0" w:line="160" w:lineRule="exact"/>
                                <w:ind w:left="0" w:right="0" w:firstLine="0"/>
                                <w:jc w:val="left"/>
                                <w:rPr>
                                  <w:rFonts w:hint="eastAsia" w:ascii="宋体" w:eastAsia="宋体"/>
                                  <w:sz w:val="16"/>
                                </w:rPr>
                              </w:pPr>
                              <w:r>
                                <w:rPr>
                                  <w:rFonts w:hint="eastAsia" w:ascii="宋体" w:eastAsia="宋体"/>
                                  <w:color w:val="413C3B"/>
                                  <w:w w:val="107"/>
                                  <w:sz w:val="16"/>
                                </w:rPr>
                                <w:t>戎</w:t>
                              </w:r>
                            </w:p>
                          </w:txbxContent>
                        </wps:txbx>
                        <wps:bodyPr lIns="0" tIns="0" rIns="0" bIns="0" upright="1"/>
                      </wps:wsp>
                      <wps:wsp>
                        <wps:cNvPr id="19" name="文本框 98"/>
                        <wps:cNvSpPr txBox="1"/>
                        <wps:spPr>
                          <a:xfrm>
                            <a:off x="2336" y="68"/>
                            <a:ext cx="102" cy="134"/>
                          </a:xfrm>
                          <a:prstGeom prst="rect">
                            <a:avLst/>
                          </a:prstGeom>
                          <a:noFill/>
                          <a:ln>
                            <a:noFill/>
                          </a:ln>
                        </wps:spPr>
                        <wps:txbx>
                          <w:txbxContent>
                            <w:p>
                              <w:pPr>
                                <w:spacing w:before="0" w:line="133" w:lineRule="exact"/>
                                <w:ind w:left="0" w:right="0" w:firstLine="0"/>
                                <w:jc w:val="left"/>
                                <w:rPr>
                                  <w:sz w:val="12"/>
                                </w:rPr>
                              </w:pPr>
                              <w:r>
                                <w:rPr>
                                  <w:color w:val="161616"/>
                                  <w:sz w:val="12"/>
                                </w:rPr>
                                <w:t>'y</w:t>
                              </w:r>
                            </w:p>
                          </w:txbxContent>
                        </wps:txbx>
                        <wps:bodyPr lIns="0" tIns="0" rIns="0" bIns="0" upright="1"/>
                      </wps:wsp>
                    </wpg:wgp>
                  </a:graphicData>
                </a:graphic>
              </wp:anchor>
            </w:drawing>
          </mc:Choice>
          <mc:Fallback>
            <w:pict>
              <v:group id="组合 93" o:spid="_x0000_s1026" o:spt="203" style="position:absolute;left:0pt;margin-left:66.35pt;margin-top:-123.25pt;height:133.35pt;width:96.85pt;mso-position-horizontal-relative:page;z-index:251660288;mso-width-relative:page;mso-height-relative:page;" coordorigin="1328,-2466" coordsize="1937,2667" o:gfxdata="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">
                <o:lock v:ext="edit" aspectratio="f"/>
                <v:shape id="图片 94" o:spid="_x0000_s1026" o:spt="75" alt="" type="#_x0000_t75" style="position:absolute;left:1327;top:-2466;height:2651;width:1910;" filled="f" o:preferrelative="t" stroked="f" coordsize="21600,21600" o:gfxdata="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j/qq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任意多边形 95" o:spid="_x0000_s1026" o:spt="100" style="position:absolute;left:2402;top:-2145;height:2313;width:859;" filled="f" stroked="t" coordsize="859,2313" o:gfxdata="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8kDrtwAAANsAAAAP&#10;AAAAAAAAAAEAIAAAACIAAABkcnMvZG93bnJldi54bWxQSwECFAAUAAAACACHTuJAMy8FnjsAAAA5&#10;AAAAEAAAAAAAAAABACAAAAAGAQAAZHJzL3NoYXBleG1sLnhtbFBLBQYAAAAABgAGAFsBAACwAwAA&#10;AAA=&#10;" path="m777,1811l0,2312m859,0l859,1720e">
                  <v:fill on="f" focussize="0,0"/>
                  <v:stroke weight="0.42488188976378pt" color="#000000" joinstyle="round"/>
                  <v:imagedata o:title=""/>
                  <o:lock v:ext="edit" aspectratio="f"/>
                </v:shape>
                <v:shape id="文本框 96" o:spid="_x0000_s1026" o:spt="202" type="#_x0000_t202" style="position:absolute;left:3108;top:-2226;height:235;width:146;"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5" w:lineRule="exact"/>
                          <w:ind w:left="0" w:right="0" w:firstLine="0"/>
                          <w:jc w:val="left"/>
                          <w:rPr>
                            <w:rFonts w:ascii="Arial"/>
                            <w:sz w:val="21"/>
                          </w:rPr>
                        </w:pPr>
                        <w:r>
                          <w:rPr>
                            <w:rFonts w:ascii="Arial"/>
                            <w:color w:val="161616"/>
                            <w:w w:val="107"/>
                            <w:sz w:val="21"/>
                          </w:rPr>
                          <w:t>a</w:t>
                        </w:r>
                      </w:p>
                    </w:txbxContent>
                  </v:textbox>
                </v:shape>
                <v:shape id="文本框 97" o:spid="_x0000_s1026" o:spt="202" type="#_x0000_t202" style="position:absolute;left:2682;top:-194;height:161;width:192;"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60" w:lineRule="exact"/>
                          <w:ind w:left="0" w:right="0" w:firstLine="0"/>
                          <w:jc w:val="left"/>
                          <w:rPr>
                            <w:rFonts w:hint="eastAsia" w:ascii="宋体" w:eastAsia="宋体"/>
                            <w:sz w:val="16"/>
                          </w:rPr>
                        </w:pPr>
                        <w:r>
                          <w:rPr>
                            <w:rFonts w:hint="eastAsia" w:ascii="宋体" w:eastAsia="宋体"/>
                            <w:color w:val="413C3B"/>
                            <w:w w:val="107"/>
                            <w:sz w:val="16"/>
                          </w:rPr>
                          <w:t>戎</w:t>
                        </w:r>
                      </w:p>
                    </w:txbxContent>
                  </v:textbox>
                </v:shape>
                <v:shape id="文本框 98" o:spid="_x0000_s1026" o:spt="202" type="#_x0000_t202" style="position:absolute;left:2336;top:68;height:134;width:102;"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33" w:lineRule="exact"/>
                          <w:ind w:left="0" w:right="0" w:firstLine="0"/>
                          <w:jc w:val="left"/>
                          <w:rPr>
                            <w:sz w:val="12"/>
                          </w:rPr>
                        </w:pPr>
                        <w:r>
                          <w:rPr>
                            <w:color w:val="161616"/>
                            <w:sz w:val="12"/>
                          </w:rPr>
                          <w:t>'y</w:t>
                        </w:r>
                      </w:p>
                    </w:txbxContent>
                  </v:textbox>
                </v:shape>
              </v:group>
            </w:pict>
          </mc:Fallback>
        </mc:AlternateContent>
      </w:r>
      <w:r>
        <mc:AlternateContent>
          <mc:Choice Requires="wps">
            <w:drawing>
              <wp:anchor distT="0" distB="0" distL="114300" distR="114300" simplePos="0" relativeHeight="251660288" behindDoc="0" locked="0" layoutInCell="1" allowOverlap="1">
                <wp:simplePos x="0" y="0"/>
                <wp:positionH relativeFrom="page">
                  <wp:posOffset>3105150</wp:posOffset>
                </wp:positionH>
                <wp:positionV relativeFrom="paragraph">
                  <wp:posOffset>-94615</wp:posOffset>
                </wp:positionV>
                <wp:extent cx="66675" cy="189230"/>
                <wp:effectExtent l="0" t="0" r="0" b="0"/>
                <wp:wrapNone/>
                <wp:docPr id="21" name="文本框 99"/>
                <wp:cNvGraphicFramePr/>
                <a:graphic xmlns:a="http://schemas.openxmlformats.org/drawingml/2006/main">
                  <a:graphicData uri="http://schemas.microsoft.com/office/word/2010/wordprocessingShape">
                    <wps:wsp>
                      <wps:cNvSpPr txBox="1"/>
                      <wps:spPr>
                        <a:xfrm>
                          <a:off x="0" y="0"/>
                          <a:ext cx="66675" cy="189230"/>
                        </a:xfrm>
                        <a:prstGeom prst="rect">
                          <a:avLst/>
                        </a:prstGeom>
                        <a:noFill/>
                        <a:ln>
                          <a:noFill/>
                        </a:ln>
                      </wps:spPr>
                      <wps:txbx>
                        <w:txbxContent>
                          <w:p>
                            <w:pPr>
                              <w:spacing w:before="0" w:line="156" w:lineRule="auto"/>
                              <w:ind w:left="20" w:right="0" w:firstLine="0"/>
                              <w:jc w:val="left"/>
                              <w:rPr>
                                <w:rFonts w:ascii="宋体"/>
                                <w:sz w:val="10"/>
                              </w:rPr>
                            </w:pPr>
                            <w:r>
                              <w:rPr>
                                <w:rFonts w:ascii="宋体"/>
                                <w:color w:val="332C2A"/>
                                <w:w w:val="99"/>
                                <w:position w:val="1"/>
                                <w:sz w:val="10"/>
                              </w:rPr>
                              <w:t>I!</w:t>
                            </w:r>
                            <w:r>
                              <w:rPr>
                                <w:rFonts w:ascii="宋体"/>
                                <w:color w:val="161616"/>
                                <w:w w:val="99"/>
                                <w:sz w:val="10"/>
                              </w:rPr>
                              <w:t>I</w:t>
                            </w:r>
                          </w:p>
                        </w:txbxContent>
                      </wps:txbx>
                      <wps:bodyPr vert="eaVert" lIns="0" tIns="0" rIns="0" bIns="0" upright="1"/>
                    </wps:wsp>
                  </a:graphicData>
                </a:graphic>
              </wp:anchor>
            </w:drawing>
          </mc:Choice>
          <mc:Fallback>
            <w:pict>
              <v:shape id="文本框 99" o:spid="_x0000_s1026" o:spt="202" type="#_x0000_t202" style="position:absolute;left:0pt;margin-left:244.5pt;margin-top:-7.45pt;height:14.9pt;width:5.25pt;mso-position-horizontal-relative:page;z-index:251660288;mso-width-relative:page;mso-height-relative:page;" filled="f" stroked="f" coordsize="21600,21600" o:gfxdata="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tfo2TWAAAACgEAAA8AAAAAAAAAAQAgAAAAIgAAAGRycy9kb3ducmV2&#10;LnhtbFBLAQIUABQAAAAIAIdO4kB3nky8xQEAAIADAAAOAAAAAAAAAAEAIAAAACUBAABkcnMvZTJv&#10;RG9jLnhtbFBLBQYAAAAABgAGAFkBAABcBQAAAAA=&#10;">
                <v:fill on="f" focussize="0,0"/>
                <v:stroke on="f"/>
                <v:imagedata o:title=""/>
                <o:lock v:ext="edit" aspectratio="f"/>
                <v:textbox inset="0mm,0mm,0mm,0mm" style="layout-flow:vertical-ideographic;">
                  <w:txbxContent>
                    <w:p>
                      <w:pPr>
                        <w:spacing w:before="0" w:line="156" w:lineRule="auto"/>
                        <w:ind w:left="20" w:right="0" w:firstLine="0"/>
                        <w:jc w:val="left"/>
                        <w:rPr>
                          <w:rFonts w:ascii="宋体"/>
                          <w:sz w:val="10"/>
                        </w:rPr>
                      </w:pPr>
                      <w:r>
                        <w:rPr>
                          <w:rFonts w:ascii="宋体"/>
                          <w:color w:val="332C2A"/>
                          <w:w w:val="99"/>
                          <w:position w:val="1"/>
                          <w:sz w:val="10"/>
                        </w:rPr>
                        <w:t>I!</w:t>
                      </w:r>
                      <w:r>
                        <w:rPr>
                          <w:rFonts w:ascii="宋体"/>
                          <w:color w:val="161616"/>
                          <w:w w:val="99"/>
                          <w:sz w:val="10"/>
                        </w:rPr>
                        <w:t>I</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1932305</wp:posOffset>
                </wp:positionH>
                <wp:positionV relativeFrom="paragraph">
                  <wp:posOffset>-353695</wp:posOffset>
                </wp:positionV>
                <wp:extent cx="203835" cy="203835"/>
                <wp:effectExtent l="0" t="0" r="0" b="0"/>
                <wp:wrapNone/>
                <wp:docPr id="22" name="文本框 100"/>
                <wp:cNvGraphicFramePr/>
                <a:graphic xmlns:a="http://schemas.openxmlformats.org/drawingml/2006/main">
                  <a:graphicData uri="http://schemas.microsoft.com/office/word/2010/wordprocessingShape">
                    <wps:wsp>
                      <wps:cNvSpPr txBox="1"/>
                      <wps:spPr>
                        <a:xfrm>
                          <a:off x="0" y="0"/>
                          <a:ext cx="203835" cy="203835"/>
                        </a:xfrm>
                        <a:prstGeom prst="rect">
                          <a:avLst/>
                        </a:prstGeom>
                        <a:noFill/>
                        <a:ln>
                          <a:noFill/>
                        </a:ln>
                      </wps:spPr>
                      <wps:txbx>
                        <w:txbxContent>
                          <w:p>
                            <w:pPr>
                              <w:spacing w:before="0" w:line="156" w:lineRule="auto"/>
                              <w:ind w:left="20" w:right="0" w:firstLine="0"/>
                              <w:jc w:val="left"/>
                              <w:rPr>
                                <w:rFonts w:hint="eastAsia" w:ascii="宋体" w:eastAsia="宋体"/>
                                <w:sz w:val="28"/>
                              </w:rPr>
                            </w:pPr>
                            <w:r>
                              <w:rPr>
                                <w:rFonts w:hint="eastAsia" w:ascii="宋体" w:eastAsia="宋体"/>
                                <w:color w:val="161616"/>
                                <w:w w:val="100"/>
                                <w:sz w:val="28"/>
                              </w:rPr>
                              <w:t>只</w:t>
                            </w:r>
                          </w:p>
                        </w:txbxContent>
                      </wps:txbx>
                      <wps:bodyPr vert="eaVert" lIns="0" tIns="0" rIns="0" bIns="0" upright="1"/>
                    </wps:wsp>
                  </a:graphicData>
                </a:graphic>
              </wp:anchor>
            </w:drawing>
          </mc:Choice>
          <mc:Fallback>
            <w:pict>
              <v:shape id="文本框 100" o:spid="_x0000_s1026" o:spt="202" type="#_x0000_t202" style="position:absolute;left:0pt;margin-left:152.15pt;margin-top:-27.85pt;height:16.05pt;width:16.05pt;mso-position-horizontal-relative:page;z-index:251660288;mso-width-relative:page;mso-height-relative:page;" filled="f" stroked="f" coordsize="21600,21600" o:gfxdata="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91YF7YAAAACwEAAA8AAAAAAAAAAQAgAAAAIgAAAGRycy9kb3ducmV2Lnht&#10;bFBLAQIUABQAAAAIAIdO4kDDWEfGwAEAAIIDAAAOAAAAAAAAAAEAIAAAACcBAABkcnMvZTJvRG9j&#10;LnhtbFBLBQYAAAAABgAGAFkBAABZBQAAAAA=&#10;">
                <v:fill on="f" focussize="0,0"/>
                <v:stroke on="f"/>
                <v:imagedata o:title=""/>
                <o:lock v:ext="edit" aspectratio="f"/>
                <v:textbox inset="0mm,0mm,0mm,0mm" style="layout-flow:vertical-ideographic;">
                  <w:txbxContent>
                    <w:p>
                      <w:pPr>
                        <w:spacing w:before="0" w:line="156" w:lineRule="auto"/>
                        <w:ind w:left="20" w:right="0" w:firstLine="0"/>
                        <w:jc w:val="left"/>
                        <w:rPr>
                          <w:rFonts w:hint="eastAsia" w:ascii="宋体" w:eastAsia="宋体"/>
                          <w:sz w:val="28"/>
                        </w:rPr>
                      </w:pPr>
                      <w:r>
                        <w:rPr>
                          <w:rFonts w:hint="eastAsia" w:ascii="宋体" w:eastAsia="宋体"/>
                          <w:color w:val="161616"/>
                          <w:w w:val="100"/>
                          <w:sz w:val="28"/>
                        </w:rPr>
                        <w:t>只</w:t>
                      </w:r>
                    </w:p>
                  </w:txbxContent>
                </v:textbox>
              </v:shape>
            </w:pict>
          </mc:Fallback>
        </mc:AlternateContent>
      </w:r>
      <w:r>
        <w:rPr>
          <w:color w:val="413C3B"/>
          <w:w w:val="105"/>
          <w:sz w:val="11"/>
        </w:rPr>
        <w:t>100</w:t>
      </w:r>
    </w:p>
    <w:p>
      <w:pPr>
        <w:pStyle w:val="5"/>
        <w:spacing w:before="5"/>
        <w:rPr>
          <w:sz w:val="37"/>
        </w:rPr>
      </w:pPr>
      <w:r>
        <w:br w:type="column"/>
      </w:r>
    </w:p>
    <w:p>
      <w:pPr>
        <w:spacing w:before="0"/>
        <w:ind w:left="125" w:right="0" w:firstLine="0"/>
        <w:jc w:val="left"/>
        <w:rPr>
          <w:rFonts w:ascii="Arial"/>
          <w:sz w:val="27"/>
        </w:rPr>
      </w:pPr>
      <w:r>
        <w:rPr>
          <w:rFonts w:ascii="Arial"/>
          <w:color w:val="332C2A"/>
          <w:sz w:val="27"/>
        </w:rPr>
        <w:t>.!\.</w:t>
      </w:r>
    </w:p>
    <w:p>
      <w:pPr>
        <w:pStyle w:val="5"/>
        <w:rPr>
          <w:rFonts w:ascii="Arial"/>
          <w:sz w:val="10"/>
        </w:rPr>
      </w:pPr>
      <w:r>
        <w:br w:type="column"/>
      </w:r>
    </w:p>
    <w:p>
      <w:pPr>
        <w:pStyle w:val="5"/>
        <w:spacing w:before="6"/>
        <w:rPr>
          <w:rFonts w:ascii="Arial"/>
          <w:sz w:val="14"/>
        </w:rPr>
      </w:pPr>
    </w:p>
    <w:p>
      <w:pPr>
        <w:spacing w:before="1"/>
        <w:ind w:left="271" w:right="0" w:firstLine="0"/>
        <w:jc w:val="left"/>
        <w:rPr>
          <w:rFonts w:ascii="Arial"/>
          <w:sz w:val="10"/>
        </w:rPr>
      </w:pPr>
      <w:r>
        <mc:AlternateContent>
          <mc:Choice Requires="wps">
            <w:drawing>
              <wp:anchor distT="0" distB="0" distL="114300" distR="114300" simplePos="0" relativeHeight="251660288" behindDoc="0" locked="0" layoutInCell="1" allowOverlap="1">
                <wp:simplePos x="0" y="0"/>
                <wp:positionH relativeFrom="page">
                  <wp:posOffset>4270375</wp:posOffset>
                </wp:positionH>
                <wp:positionV relativeFrom="paragraph">
                  <wp:posOffset>-346710</wp:posOffset>
                </wp:positionV>
                <wp:extent cx="130810" cy="235585"/>
                <wp:effectExtent l="0" t="0" r="0" b="0"/>
                <wp:wrapNone/>
                <wp:docPr id="23" name="文本框 101"/>
                <wp:cNvGraphicFramePr/>
                <a:graphic xmlns:a="http://schemas.openxmlformats.org/drawingml/2006/main">
                  <a:graphicData uri="http://schemas.microsoft.com/office/word/2010/wordprocessingShape">
                    <wps:wsp>
                      <wps:cNvSpPr txBox="1"/>
                      <wps:spPr>
                        <a:xfrm>
                          <a:off x="0" y="0"/>
                          <a:ext cx="130810" cy="235585"/>
                        </a:xfrm>
                        <a:prstGeom prst="rect">
                          <a:avLst/>
                        </a:prstGeom>
                        <a:noFill/>
                        <a:ln>
                          <a:noFill/>
                        </a:ln>
                      </wps:spPr>
                      <wps:txbx>
                        <w:txbxContent>
                          <w:p>
                            <w:pPr>
                              <w:spacing w:before="0" w:line="108" w:lineRule="auto"/>
                              <w:ind w:left="20" w:right="0" w:firstLine="0"/>
                              <w:jc w:val="left"/>
                              <w:rPr>
                                <w:rFonts w:ascii="宋体"/>
                                <w:sz w:val="33"/>
                              </w:rPr>
                            </w:pPr>
                            <w:r>
                              <w:rPr>
                                <w:rFonts w:ascii="宋体"/>
                                <w:color w:val="161616"/>
                                <w:w w:val="100"/>
                                <w:sz w:val="33"/>
                              </w:rPr>
                              <w:t>L</w:t>
                            </w:r>
                          </w:p>
                        </w:txbxContent>
                      </wps:txbx>
                      <wps:bodyPr vert="eaVert" lIns="0" tIns="0" rIns="0" bIns="0" upright="1"/>
                    </wps:wsp>
                  </a:graphicData>
                </a:graphic>
              </wp:anchor>
            </w:drawing>
          </mc:Choice>
          <mc:Fallback>
            <w:pict>
              <v:shape id="文本框 101" o:spid="_x0000_s1026" o:spt="202" type="#_x0000_t202" style="position:absolute;left:0pt;margin-left:336.25pt;margin-top:-27.3pt;height:18.55pt;width:10.3pt;mso-position-horizontal-relative:page;z-index:251660288;mso-width-relative:page;mso-height-relative:page;" filled="f" stroked="f" coordsize="21600,21600" o:gfxdata="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1LGSb2AAAAAsBAAAPAAAAAAAAAAEAIAAAACIAAABkcnMvZG93bnJl&#10;di54bWxQSwECFAAUAAAACACHTuJAyg25eMQBAACCAwAADgAAAAAAAAABACAAAAAnAQAAZHJzL2Uy&#10;b0RvYy54bWxQSwUGAAAAAAYABgBZAQAAXQUAAAAA&#10;">
                <v:fill on="f" focussize="0,0"/>
                <v:stroke on="f"/>
                <v:imagedata o:title=""/>
                <o:lock v:ext="edit" aspectratio="f"/>
                <v:textbox inset="0mm,0mm,0mm,0mm" style="layout-flow:vertical-ideographic;">
                  <w:txbxContent>
                    <w:p>
                      <w:pPr>
                        <w:spacing w:before="0" w:line="108" w:lineRule="auto"/>
                        <w:ind w:left="20" w:right="0" w:firstLine="0"/>
                        <w:jc w:val="left"/>
                        <w:rPr>
                          <w:rFonts w:ascii="宋体"/>
                          <w:sz w:val="33"/>
                        </w:rPr>
                      </w:pPr>
                      <w:r>
                        <w:rPr>
                          <w:rFonts w:ascii="宋体"/>
                          <w:color w:val="161616"/>
                          <w:w w:val="100"/>
                          <w:sz w:val="33"/>
                        </w:rPr>
                        <w:t>L</w:t>
                      </w:r>
                    </w:p>
                  </w:txbxContent>
                </v:textbox>
              </v:shape>
            </w:pict>
          </mc:Fallback>
        </mc:AlternateContent>
      </w:r>
      <w:r>
        <w:rPr>
          <w:rFonts w:ascii="Arial"/>
          <w:color w:val="413C3B"/>
          <w:w w:val="145"/>
          <w:sz w:val="10"/>
        </w:rPr>
        <w:t>\&lt;l</w:t>
      </w:r>
    </w:p>
    <w:p>
      <w:pPr>
        <w:spacing w:before="17"/>
        <w:ind w:left="1721" w:right="0" w:firstLine="0"/>
        <w:jc w:val="left"/>
        <w:rPr>
          <w:rFonts w:hint="eastAsia" w:ascii="宋体" w:eastAsia="宋体"/>
          <w:sz w:val="60"/>
        </w:rPr>
      </w:pPr>
      <w:r>
        <w:br w:type="column"/>
      </w:r>
      <w:r>
        <w:rPr>
          <w:rFonts w:hint="eastAsia" w:ascii="宋体" w:eastAsia="宋体"/>
          <w:color w:val="332C2A"/>
          <w:sz w:val="60"/>
        </w:rPr>
        <w:t>三\,</w:t>
      </w:r>
    </w:p>
    <w:p>
      <w:pPr>
        <w:spacing w:before="115"/>
        <w:ind w:left="166" w:right="0" w:firstLine="0"/>
        <w:jc w:val="left"/>
        <w:rPr>
          <w:rFonts w:hint="eastAsia" w:ascii="宋体" w:eastAsia="宋体"/>
          <w:sz w:val="16"/>
        </w:rPr>
      </w:pPr>
      <w:r>
        <w:br w:type="column"/>
      </w:r>
      <w:r>
        <w:rPr>
          <w:rFonts w:hint="eastAsia" w:ascii="宋体" w:eastAsia="宋体"/>
          <w:color w:val="413C3B"/>
          <w:w w:val="65"/>
          <w:sz w:val="16"/>
        </w:rPr>
        <w:t>＼</w:t>
      </w:r>
      <w:r>
        <w:rPr>
          <w:rFonts w:hint="eastAsia" w:ascii="宋体" w:eastAsia="宋体"/>
          <w:color w:val="413C3B"/>
          <w:w w:val="65"/>
          <w:position w:val="1"/>
          <w:sz w:val="16"/>
        </w:rPr>
        <w:t>｀</w:t>
      </w:r>
      <w:r>
        <w:rPr>
          <w:rFonts w:hint="eastAsia" w:ascii="宋体" w:eastAsia="宋体"/>
          <w:color w:val="413C3B"/>
          <w:w w:val="65"/>
          <w:sz w:val="16"/>
        </w:rPr>
        <w:t>｀</w:t>
      </w:r>
      <w:r>
        <w:rPr>
          <w:rFonts w:hint="eastAsia" w:ascii="宋体" w:eastAsia="宋体"/>
          <w:color w:val="413C3B"/>
          <w:w w:val="65"/>
          <w:position w:val="1"/>
          <w:sz w:val="16"/>
        </w:rPr>
        <w:t>｀</w:t>
      </w:r>
    </w:p>
    <w:p>
      <w:pPr>
        <w:spacing w:after="0"/>
        <w:jc w:val="left"/>
        <w:rPr>
          <w:rFonts w:hint="eastAsia" w:ascii="宋体" w:eastAsia="宋体"/>
          <w:sz w:val="16"/>
        </w:rPr>
        <w:sectPr>
          <w:type w:val="continuous"/>
          <w:pgSz w:w="11910" w:h="16840"/>
          <w:pgMar w:top="1580" w:right="0" w:bottom="280" w:left="920" w:header="720" w:footer="720" w:gutter="0"/>
          <w:cols w:equalWidth="0" w:num="5">
            <w:col w:w="4439" w:space="40"/>
            <w:col w:w="435" w:space="39"/>
            <w:col w:w="431" w:space="40"/>
            <w:col w:w="2960" w:space="39"/>
            <w:col w:w="2567"/>
          </w:cols>
        </w:sectPr>
      </w:pPr>
    </w:p>
    <w:p>
      <w:pPr>
        <w:pStyle w:val="2"/>
        <w:tabs>
          <w:tab w:val="left" w:pos="3879"/>
          <w:tab w:val="left" w:pos="6480"/>
        </w:tabs>
        <w:spacing w:before="86"/>
        <w:ind w:left="388"/>
        <w:rPr>
          <w:rFonts w:ascii="Arial"/>
        </w:rPr>
      </w:pPr>
      <w:r>
        <w:rPr>
          <w:rFonts w:ascii="Arial"/>
          <w:color w:val="413C3B"/>
          <w:w w:val="105"/>
        </w:rPr>
        <w:t>PV30FC/PV40FC</w:t>
      </w:r>
      <w:r>
        <w:rPr>
          <w:rFonts w:ascii="Arial"/>
          <w:color w:val="413C3B"/>
          <w:w w:val="105"/>
        </w:rPr>
        <w:tab/>
      </w:r>
      <w:r>
        <w:rPr>
          <w:rFonts w:ascii="Arial"/>
          <w:color w:val="413C3B"/>
          <w:w w:val="105"/>
        </w:rPr>
        <w:t>PV55FC/PV75FC</w:t>
      </w:r>
      <w:r>
        <w:rPr>
          <w:rFonts w:ascii="Arial"/>
          <w:color w:val="413C3B"/>
          <w:w w:val="105"/>
        </w:rPr>
        <w:tab/>
      </w:r>
      <w:r>
        <w:rPr>
          <w:rFonts w:ascii="Arial"/>
          <w:color w:val="413C3B"/>
          <w:w w:val="105"/>
        </w:rPr>
        <w:t>PV90FC/PV130FC/PV200FC</w:t>
      </w:r>
    </w:p>
    <w:p>
      <w:pPr>
        <w:spacing w:after="0"/>
        <w:rPr>
          <w:rFonts w:ascii="Arial"/>
        </w:rPr>
        <w:sectPr>
          <w:type w:val="continuous"/>
          <w:pgSz w:w="11910" w:h="16840"/>
          <w:pgMar w:top="1580" w:right="0" w:bottom="280" w:left="920" w:header="720" w:footer="720" w:gutter="0"/>
          <w:cols w:space="720" w:num="1"/>
        </w:sectPr>
      </w:pPr>
    </w:p>
    <w:p>
      <w:pPr>
        <w:pStyle w:val="5"/>
        <w:rPr>
          <w:sz w:val="20"/>
        </w:rPr>
      </w:pPr>
      <w: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310" cy="5952490"/>
                <wp:effectExtent l="0" t="0" r="2540" b="635"/>
                <wp:wrapNone/>
                <wp:docPr id="110" name="组合 102"/>
                <wp:cNvGraphicFramePr/>
                <a:graphic xmlns:a="http://schemas.openxmlformats.org/drawingml/2006/main">
                  <a:graphicData uri="http://schemas.microsoft.com/office/word/2010/wordprocessingGroup">
                    <wpg:wgp>
                      <wpg:cNvGrpSpPr/>
                      <wpg:grpSpPr>
                        <a:xfrm>
                          <a:off x="0" y="0"/>
                          <a:ext cx="7560310" cy="5952490"/>
                          <a:chOff x="0" y="0"/>
                          <a:chExt cx="11906" cy="9374"/>
                        </a:xfrm>
                      </wpg:grpSpPr>
                      <wps:wsp>
                        <wps:cNvPr id="104" name="任意多边形 103"/>
                        <wps:cNvSpPr/>
                        <wps:spPr>
                          <a:xfrm>
                            <a:off x="0" y="3344"/>
                            <a:ext cx="11906" cy="6029"/>
                          </a:xfrm>
                          <a:custGeom>
                            <a:avLst/>
                            <a:gdLst/>
                            <a:ahLst/>
                            <a:cxnLst/>
                            <a:pathLst>
                              <a:path w="11906" h="6029">
                                <a:moveTo>
                                  <a:pt x="11906" y="0"/>
                                </a:moveTo>
                                <a:lnTo>
                                  <a:pt x="0" y="0"/>
                                </a:lnTo>
                                <a:lnTo>
                                  <a:pt x="0" y="6029"/>
                                </a:lnTo>
                                <a:lnTo>
                                  <a:pt x="1195" y="6015"/>
                                </a:lnTo>
                                <a:lnTo>
                                  <a:pt x="2249" y="5984"/>
                                </a:lnTo>
                                <a:lnTo>
                                  <a:pt x="3264" y="5935"/>
                                </a:lnTo>
                                <a:lnTo>
                                  <a:pt x="4241" y="5870"/>
                                </a:lnTo>
                                <a:lnTo>
                                  <a:pt x="5181" y="5789"/>
                                </a:lnTo>
                                <a:lnTo>
                                  <a:pt x="6085" y="5694"/>
                                </a:lnTo>
                                <a:lnTo>
                                  <a:pt x="6955" y="5587"/>
                                </a:lnTo>
                                <a:lnTo>
                                  <a:pt x="7790" y="5467"/>
                                </a:lnTo>
                                <a:lnTo>
                                  <a:pt x="8592" y="5337"/>
                                </a:lnTo>
                                <a:lnTo>
                                  <a:pt x="9362" y="5197"/>
                                </a:lnTo>
                                <a:lnTo>
                                  <a:pt x="10101" y="5049"/>
                                </a:lnTo>
                                <a:lnTo>
                                  <a:pt x="10809" y="4893"/>
                                </a:lnTo>
                                <a:lnTo>
                                  <a:pt x="11488" y="4732"/>
                                </a:lnTo>
                                <a:lnTo>
                                  <a:pt x="11906" y="4626"/>
                                </a:lnTo>
                                <a:lnTo>
                                  <a:pt x="11906" y="0"/>
                                </a:lnTo>
                                <a:close/>
                              </a:path>
                            </a:pathLst>
                          </a:custGeom>
                          <a:solidFill>
                            <a:srgbClr val="FFF100"/>
                          </a:solidFill>
                          <a:ln>
                            <a:noFill/>
                          </a:ln>
                        </wps:spPr>
                        <wps:bodyPr upright="1"/>
                      </wps:wsp>
                      <pic:pic xmlns:pic="http://schemas.openxmlformats.org/drawingml/2006/picture">
                        <pic:nvPicPr>
                          <pic:cNvPr id="105" name="图片 104"/>
                          <pic:cNvPicPr>
                            <a:picLocks noChangeAspect="1"/>
                          </pic:cNvPicPr>
                        </pic:nvPicPr>
                        <pic:blipFill>
                          <a:blip r:embed="rId18"/>
                          <a:stretch>
                            <a:fillRect/>
                          </a:stretch>
                        </pic:blipFill>
                        <pic:spPr>
                          <a:xfrm>
                            <a:off x="0" y="0"/>
                            <a:ext cx="11906" cy="9374"/>
                          </a:xfrm>
                          <a:prstGeom prst="rect">
                            <a:avLst/>
                          </a:prstGeom>
                          <a:noFill/>
                          <a:ln>
                            <a:noFill/>
                          </a:ln>
                        </pic:spPr>
                      </pic:pic>
                      <wps:wsp>
                        <wps:cNvPr id="106" name="任意多边形 105"/>
                        <wps:cNvSpPr/>
                        <wps:spPr>
                          <a:xfrm>
                            <a:off x="3300" y="4724"/>
                            <a:ext cx="3549" cy="986"/>
                          </a:xfrm>
                          <a:custGeom>
                            <a:avLst/>
                            <a:gdLst/>
                            <a:ahLst/>
                            <a:cxnLst/>
                            <a:pathLst>
                              <a:path w="3549" h="986">
                                <a:moveTo>
                                  <a:pt x="424" y="153"/>
                                </a:moveTo>
                                <a:lnTo>
                                  <a:pt x="83" y="491"/>
                                </a:lnTo>
                                <a:lnTo>
                                  <a:pt x="422" y="833"/>
                                </a:lnTo>
                                <a:lnTo>
                                  <a:pt x="424" y="695"/>
                                </a:lnTo>
                                <a:lnTo>
                                  <a:pt x="422" y="664"/>
                                </a:lnTo>
                                <a:lnTo>
                                  <a:pt x="413" y="644"/>
                                </a:lnTo>
                                <a:lnTo>
                                  <a:pt x="392" y="622"/>
                                </a:lnTo>
                                <a:lnTo>
                                  <a:pt x="304" y="538"/>
                                </a:lnTo>
                                <a:lnTo>
                                  <a:pt x="279" y="512"/>
                                </a:lnTo>
                                <a:lnTo>
                                  <a:pt x="261" y="491"/>
                                </a:lnTo>
                                <a:lnTo>
                                  <a:pt x="298" y="453"/>
                                </a:lnTo>
                                <a:lnTo>
                                  <a:pt x="353" y="401"/>
                                </a:lnTo>
                                <a:lnTo>
                                  <a:pt x="402" y="351"/>
                                </a:lnTo>
                                <a:lnTo>
                                  <a:pt x="424" y="314"/>
                                </a:lnTo>
                                <a:lnTo>
                                  <a:pt x="424" y="153"/>
                                </a:lnTo>
                                <a:moveTo>
                                  <a:pt x="901" y="491"/>
                                </a:moveTo>
                                <a:lnTo>
                                  <a:pt x="884" y="470"/>
                                </a:lnTo>
                                <a:lnTo>
                                  <a:pt x="862" y="448"/>
                                </a:lnTo>
                                <a:lnTo>
                                  <a:pt x="819" y="406"/>
                                </a:lnTo>
                                <a:lnTo>
                                  <a:pt x="719" y="305"/>
                                </a:lnTo>
                                <a:lnTo>
                                  <a:pt x="652" y="238"/>
                                </a:lnTo>
                                <a:lnTo>
                                  <a:pt x="594" y="182"/>
                                </a:lnTo>
                                <a:lnTo>
                                  <a:pt x="561" y="154"/>
                                </a:lnTo>
                                <a:lnTo>
                                  <a:pt x="560" y="182"/>
                                </a:lnTo>
                                <a:lnTo>
                                  <a:pt x="560" y="276"/>
                                </a:lnTo>
                                <a:lnTo>
                                  <a:pt x="561" y="314"/>
                                </a:lnTo>
                                <a:lnTo>
                                  <a:pt x="566" y="333"/>
                                </a:lnTo>
                                <a:lnTo>
                                  <a:pt x="579" y="346"/>
                                </a:lnTo>
                                <a:lnTo>
                                  <a:pt x="600" y="366"/>
                                </a:lnTo>
                                <a:lnTo>
                                  <a:pt x="631" y="396"/>
                                </a:lnTo>
                                <a:lnTo>
                                  <a:pt x="664" y="428"/>
                                </a:lnTo>
                                <a:lnTo>
                                  <a:pt x="696" y="460"/>
                                </a:lnTo>
                                <a:lnTo>
                                  <a:pt x="723" y="491"/>
                                </a:lnTo>
                                <a:lnTo>
                                  <a:pt x="702" y="518"/>
                                </a:lnTo>
                                <a:lnTo>
                                  <a:pt x="667" y="554"/>
                                </a:lnTo>
                                <a:lnTo>
                                  <a:pt x="601" y="618"/>
                                </a:lnTo>
                                <a:lnTo>
                                  <a:pt x="583" y="634"/>
                                </a:lnTo>
                                <a:lnTo>
                                  <a:pt x="570" y="648"/>
                                </a:lnTo>
                                <a:lnTo>
                                  <a:pt x="562" y="667"/>
                                </a:lnTo>
                                <a:lnTo>
                                  <a:pt x="560" y="701"/>
                                </a:lnTo>
                                <a:lnTo>
                                  <a:pt x="560" y="733"/>
                                </a:lnTo>
                                <a:lnTo>
                                  <a:pt x="561" y="830"/>
                                </a:lnTo>
                                <a:lnTo>
                                  <a:pt x="574" y="822"/>
                                </a:lnTo>
                                <a:lnTo>
                                  <a:pt x="585" y="814"/>
                                </a:lnTo>
                                <a:lnTo>
                                  <a:pt x="607" y="790"/>
                                </a:lnTo>
                                <a:lnTo>
                                  <a:pt x="867" y="530"/>
                                </a:lnTo>
                                <a:lnTo>
                                  <a:pt x="872" y="525"/>
                                </a:lnTo>
                                <a:lnTo>
                                  <a:pt x="893" y="504"/>
                                </a:lnTo>
                                <a:lnTo>
                                  <a:pt x="894" y="505"/>
                                </a:lnTo>
                                <a:lnTo>
                                  <a:pt x="894" y="504"/>
                                </a:lnTo>
                                <a:lnTo>
                                  <a:pt x="901" y="491"/>
                                </a:lnTo>
                                <a:moveTo>
                                  <a:pt x="985" y="493"/>
                                </a:moveTo>
                                <a:lnTo>
                                  <a:pt x="932" y="440"/>
                                </a:lnTo>
                                <a:lnTo>
                                  <a:pt x="932" y="490"/>
                                </a:lnTo>
                                <a:lnTo>
                                  <a:pt x="908" y="519"/>
                                </a:lnTo>
                                <a:lnTo>
                                  <a:pt x="854" y="574"/>
                                </a:lnTo>
                                <a:lnTo>
                                  <a:pt x="784" y="645"/>
                                </a:lnTo>
                                <a:lnTo>
                                  <a:pt x="603" y="824"/>
                                </a:lnTo>
                                <a:lnTo>
                                  <a:pt x="547" y="879"/>
                                </a:lnTo>
                                <a:lnTo>
                                  <a:pt x="518" y="908"/>
                                </a:lnTo>
                                <a:lnTo>
                                  <a:pt x="497" y="933"/>
                                </a:lnTo>
                                <a:lnTo>
                                  <a:pt x="456" y="898"/>
                                </a:lnTo>
                                <a:lnTo>
                                  <a:pt x="388" y="831"/>
                                </a:lnTo>
                                <a:lnTo>
                                  <a:pt x="273" y="714"/>
                                </a:lnTo>
                                <a:lnTo>
                                  <a:pt x="156" y="599"/>
                                </a:lnTo>
                                <a:lnTo>
                                  <a:pt x="89" y="532"/>
                                </a:lnTo>
                                <a:lnTo>
                                  <a:pt x="54" y="491"/>
                                </a:lnTo>
                                <a:lnTo>
                                  <a:pt x="491" y="55"/>
                                </a:lnTo>
                                <a:lnTo>
                                  <a:pt x="507" y="65"/>
                                </a:lnTo>
                                <a:lnTo>
                                  <a:pt x="522" y="78"/>
                                </a:lnTo>
                                <a:lnTo>
                                  <a:pt x="549" y="107"/>
                                </a:lnTo>
                                <a:lnTo>
                                  <a:pt x="932" y="490"/>
                                </a:lnTo>
                                <a:lnTo>
                                  <a:pt x="932" y="440"/>
                                </a:lnTo>
                                <a:lnTo>
                                  <a:pt x="545" y="55"/>
                                </a:lnTo>
                                <a:lnTo>
                                  <a:pt x="491" y="0"/>
                                </a:lnTo>
                                <a:lnTo>
                                  <a:pt x="464" y="25"/>
                                </a:lnTo>
                                <a:lnTo>
                                  <a:pt x="418" y="70"/>
                                </a:lnTo>
                                <a:lnTo>
                                  <a:pt x="357" y="130"/>
                                </a:lnTo>
                                <a:lnTo>
                                  <a:pt x="31" y="458"/>
                                </a:lnTo>
                                <a:lnTo>
                                  <a:pt x="0" y="489"/>
                                </a:lnTo>
                                <a:lnTo>
                                  <a:pt x="37" y="534"/>
                                </a:lnTo>
                                <a:lnTo>
                                  <a:pt x="114" y="612"/>
                                </a:lnTo>
                                <a:lnTo>
                                  <a:pt x="194" y="691"/>
                                </a:lnTo>
                                <a:lnTo>
                                  <a:pt x="246" y="742"/>
                                </a:lnTo>
                                <a:lnTo>
                                  <a:pt x="374" y="871"/>
                                </a:lnTo>
                                <a:lnTo>
                                  <a:pt x="447" y="944"/>
                                </a:lnTo>
                                <a:lnTo>
                                  <a:pt x="492" y="985"/>
                                </a:lnTo>
                                <a:lnTo>
                                  <a:pt x="544" y="933"/>
                                </a:lnTo>
                                <a:lnTo>
                                  <a:pt x="985" y="493"/>
                                </a:lnTo>
                                <a:moveTo>
                                  <a:pt x="1560" y="224"/>
                                </a:moveTo>
                                <a:lnTo>
                                  <a:pt x="1389" y="224"/>
                                </a:lnTo>
                                <a:lnTo>
                                  <a:pt x="1389" y="394"/>
                                </a:lnTo>
                                <a:lnTo>
                                  <a:pt x="1235" y="394"/>
                                </a:lnTo>
                                <a:lnTo>
                                  <a:pt x="1235" y="224"/>
                                </a:lnTo>
                                <a:lnTo>
                                  <a:pt x="1068" y="224"/>
                                </a:lnTo>
                                <a:lnTo>
                                  <a:pt x="1068" y="394"/>
                                </a:lnTo>
                                <a:lnTo>
                                  <a:pt x="1067" y="394"/>
                                </a:lnTo>
                                <a:lnTo>
                                  <a:pt x="1067" y="538"/>
                                </a:lnTo>
                                <a:lnTo>
                                  <a:pt x="1066" y="538"/>
                                </a:lnTo>
                                <a:lnTo>
                                  <a:pt x="1066" y="732"/>
                                </a:lnTo>
                                <a:lnTo>
                                  <a:pt x="1234" y="732"/>
                                </a:lnTo>
                                <a:lnTo>
                                  <a:pt x="1234" y="538"/>
                                </a:lnTo>
                                <a:lnTo>
                                  <a:pt x="1388" y="538"/>
                                </a:lnTo>
                                <a:lnTo>
                                  <a:pt x="1389" y="730"/>
                                </a:lnTo>
                                <a:lnTo>
                                  <a:pt x="1559" y="731"/>
                                </a:lnTo>
                                <a:lnTo>
                                  <a:pt x="1559" y="538"/>
                                </a:lnTo>
                                <a:lnTo>
                                  <a:pt x="1559" y="538"/>
                                </a:lnTo>
                                <a:lnTo>
                                  <a:pt x="1559" y="394"/>
                                </a:lnTo>
                                <a:lnTo>
                                  <a:pt x="1560" y="394"/>
                                </a:lnTo>
                                <a:lnTo>
                                  <a:pt x="1560" y="224"/>
                                </a:lnTo>
                                <a:moveTo>
                                  <a:pt x="1769" y="224"/>
                                </a:moveTo>
                                <a:lnTo>
                                  <a:pt x="1599" y="223"/>
                                </a:lnTo>
                                <a:lnTo>
                                  <a:pt x="1598" y="730"/>
                                </a:lnTo>
                                <a:lnTo>
                                  <a:pt x="1768" y="731"/>
                                </a:lnTo>
                                <a:lnTo>
                                  <a:pt x="1769" y="224"/>
                                </a:lnTo>
                                <a:moveTo>
                                  <a:pt x="2266" y="386"/>
                                </a:moveTo>
                                <a:lnTo>
                                  <a:pt x="2262" y="354"/>
                                </a:lnTo>
                                <a:lnTo>
                                  <a:pt x="2259" y="344"/>
                                </a:lnTo>
                                <a:lnTo>
                                  <a:pt x="2253" y="325"/>
                                </a:lnTo>
                                <a:lnTo>
                                  <a:pt x="2219" y="277"/>
                                </a:lnTo>
                                <a:lnTo>
                                  <a:pt x="2169" y="247"/>
                                </a:lnTo>
                                <a:lnTo>
                                  <a:pt x="2106" y="229"/>
                                </a:lnTo>
                                <a:lnTo>
                                  <a:pt x="2103" y="229"/>
                                </a:lnTo>
                                <a:lnTo>
                                  <a:pt x="2103" y="397"/>
                                </a:lnTo>
                                <a:lnTo>
                                  <a:pt x="2091" y="434"/>
                                </a:lnTo>
                                <a:lnTo>
                                  <a:pt x="2060" y="451"/>
                                </a:lnTo>
                                <a:lnTo>
                                  <a:pt x="2018" y="455"/>
                                </a:lnTo>
                                <a:lnTo>
                                  <a:pt x="1973" y="450"/>
                                </a:lnTo>
                                <a:lnTo>
                                  <a:pt x="1973" y="346"/>
                                </a:lnTo>
                                <a:lnTo>
                                  <a:pt x="2015" y="344"/>
                                </a:lnTo>
                                <a:lnTo>
                                  <a:pt x="2058" y="348"/>
                                </a:lnTo>
                                <a:lnTo>
                                  <a:pt x="2090" y="364"/>
                                </a:lnTo>
                                <a:lnTo>
                                  <a:pt x="2103" y="397"/>
                                </a:lnTo>
                                <a:lnTo>
                                  <a:pt x="2103" y="229"/>
                                </a:lnTo>
                                <a:lnTo>
                                  <a:pt x="2034" y="221"/>
                                </a:lnTo>
                                <a:lnTo>
                                  <a:pt x="1957" y="220"/>
                                </a:lnTo>
                                <a:lnTo>
                                  <a:pt x="1807" y="223"/>
                                </a:lnTo>
                                <a:lnTo>
                                  <a:pt x="1804" y="732"/>
                                </a:lnTo>
                                <a:lnTo>
                                  <a:pt x="1973" y="731"/>
                                </a:lnTo>
                                <a:lnTo>
                                  <a:pt x="1973" y="576"/>
                                </a:lnTo>
                                <a:lnTo>
                                  <a:pt x="2095" y="571"/>
                                </a:lnTo>
                                <a:lnTo>
                                  <a:pt x="2165" y="557"/>
                                </a:lnTo>
                                <a:lnTo>
                                  <a:pt x="2224" y="520"/>
                                </a:lnTo>
                                <a:lnTo>
                                  <a:pt x="2258" y="455"/>
                                </a:lnTo>
                                <a:lnTo>
                                  <a:pt x="2261" y="449"/>
                                </a:lnTo>
                                <a:lnTo>
                                  <a:pt x="2266" y="417"/>
                                </a:lnTo>
                                <a:lnTo>
                                  <a:pt x="2266" y="386"/>
                                </a:lnTo>
                                <a:moveTo>
                                  <a:pt x="2853" y="442"/>
                                </a:moveTo>
                                <a:lnTo>
                                  <a:pt x="2833" y="372"/>
                                </a:lnTo>
                                <a:lnTo>
                                  <a:pt x="2800" y="319"/>
                                </a:lnTo>
                                <a:lnTo>
                                  <a:pt x="2795" y="311"/>
                                </a:lnTo>
                                <a:lnTo>
                                  <a:pt x="2743" y="261"/>
                                </a:lnTo>
                                <a:lnTo>
                                  <a:pt x="2739" y="259"/>
                                </a:lnTo>
                                <a:lnTo>
                                  <a:pt x="2739" y="452"/>
                                </a:lnTo>
                                <a:lnTo>
                                  <a:pt x="2738" y="520"/>
                                </a:lnTo>
                                <a:lnTo>
                                  <a:pt x="2711" y="579"/>
                                </a:lnTo>
                                <a:lnTo>
                                  <a:pt x="2666" y="622"/>
                                </a:lnTo>
                                <a:lnTo>
                                  <a:pt x="2610" y="645"/>
                                </a:lnTo>
                                <a:lnTo>
                                  <a:pt x="2549" y="647"/>
                                </a:lnTo>
                                <a:lnTo>
                                  <a:pt x="2499" y="631"/>
                                </a:lnTo>
                                <a:lnTo>
                                  <a:pt x="2458" y="601"/>
                                </a:lnTo>
                                <a:lnTo>
                                  <a:pt x="2429" y="561"/>
                                </a:lnTo>
                                <a:lnTo>
                                  <a:pt x="2413" y="515"/>
                                </a:lnTo>
                                <a:lnTo>
                                  <a:pt x="2410" y="466"/>
                                </a:lnTo>
                                <a:lnTo>
                                  <a:pt x="2420" y="418"/>
                                </a:lnTo>
                                <a:lnTo>
                                  <a:pt x="2446" y="375"/>
                                </a:lnTo>
                                <a:lnTo>
                                  <a:pt x="2488" y="341"/>
                                </a:lnTo>
                                <a:lnTo>
                                  <a:pt x="2546" y="319"/>
                                </a:lnTo>
                                <a:lnTo>
                                  <a:pt x="2616" y="319"/>
                                </a:lnTo>
                                <a:lnTo>
                                  <a:pt x="2674" y="346"/>
                                </a:lnTo>
                                <a:lnTo>
                                  <a:pt x="2716" y="392"/>
                                </a:lnTo>
                                <a:lnTo>
                                  <a:pt x="2739" y="452"/>
                                </a:lnTo>
                                <a:lnTo>
                                  <a:pt x="2739" y="259"/>
                                </a:lnTo>
                                <a:lnTo>
                                  <a:pt x="2681" y="225"/>
                                </a:lnTo>
                                <a:lnTo>
                                  <a:pt x="2615" y="206"/>
                                </a:lnTo>
                                <a:lnTo>
                                  <a:pt x="2536" y="206"/>
                                </a:lnTo>
                                <a:lnTo>
                                  <a:pt x="2464" y="227"/>
                                </a:lnTo>
                                <a:lnTo>
                                  <a:pt x="2403" y="265"/>
                                </a:lnTo>
                                <a:lnTo>
                                  <a:pt x="2353" y="316"/>
                                </a:lnTo>
                                <a:lnTo>
                                  <a:pt x="2318" y="377"/>
                                </a:lnTo>
                                <a:lnTo>
                                  <a:pt x="2300" y="444"/>
                                </a:lnTo>
                                <a:lnTo>
                                  <a:pt x="2300" y="523"/>
                                </a:lnTo>
                                <a:lnTo>
                                  <a:pt x="2321" y="595"/>
                                </a:lnTo>
                                <a:lnTo>
                                  <a:pt x="2358" y="656"/>
                                </a:lnTo>
                                <a:lnTo>
                                  <a:pt x="2409" y="704"/>
                                </a:lnTo>
                                <a:lnTo>
                                  <a:pt x="2471" y="739"/>
                                </a:lnTo>
                                <a:lnTo>
                                  <a:pt x="2539" y="757"/>
                                </a:lnTo>
                                <a:lnTo>
                                  <a:pt x="2603" y="759"/>
                                </a:lnTo>
                                <a:lnTo>
                                  <a:pt x="2658" y="748"/>
                                </a:lnTo>
                                <a:lnTo>
                                  <a:pt x="2707" y="726"/>
                                </a:lnTo>
                                <a:lnTo>
                                  <a:pt x="2751" y="698"/>
                                </a:lnTo>
                                <a:lnTo>
                                  <a:pt x="2785" y="667"/>
                                </a:lnTo>
                                <a:lnTo>
                                  <a:pt x="2799" y="647"/>
                                </a:lnTo>
                                <a:lnTo>
                                  <a:pt x="2813" y="626"/>
                                </a:lnTo>
                                <a:lnTo>
                                  <a:pt x="2835" y="577"/>
                                </a:lnTo>
                                <a:lnTo>
                                  <a:pt x="2851" y="519"/>
                                </a:lnTo>
                                <a:lnTo>
                                  <a:pt x="2853" y="442"/>
                                </a:lnTo>
                                <a:moveTo>
                                  <a:pt x="3548" y="223"/>
                                </a:moveTo>
                                <a:lnTo>
                                  <a:pt x="3392" y="223"/>
                                </a:lnTo>
                                <a:lnTo>
                                  <a:pt x="3335" y="520"/>
                                </a:lnTo>
                                <a:lnTo>
                                  <a:pt x="3334" y="519"/>
                                </a:lnTo>
                                <a:lnTo>
                                  <a:pt x="3334" y="516"/>
                                </a:lnTo>
                                <a:lnTo>
                                  <a:pt x="3333" y="515"/>
                                </a:lnTo>
                                <a:lnTo>
                                  <a:pt x="3333" y="516"/>
                                </a:lnTo>
                                <a:lnTo>
                                  <a:pt x="3318" y="444"/>
                                </a:lnTo>
                                <a:lnTo>
                                  <a:pt x="3303" y="374"/>
                                </a:lnTo>
                                <a:lnTo>
                                  <a:pt x="3297" y="338"/>
                                </a:lnTo>
                                <a:lnTo>
                                  <a:pt x="3290" y="297"/>
                                </a:lnTo>
                                <a:lnTo>
                                  <a:pt x="3281" y="256"/>
                                </a:lnTo>
                                <a:lnTo>
                                  <a:pt x="3272" y="223"/>
                                </a:lnTo>
                                <a:lnTo>
                                  <a:pt x="3134" y="223"/>
                                </a:lnTo>
                                <a:lnTo>
                                  <a:pt x="3073" y="534"/>
                                </a:lnTo>
                                <a:lnTo>
                                  <a:pt x="3018" y="223"/>
                                </a:lnTo>
                                <a:lnTo>
                                  <a:pt x="2856" y="223"/>
                                </a:lnTo>
                                <a:lnTo>
                                  <a:pt x="2863" y="270"/>
                                </a:lnTo>
                                <a:lnTo>
                                  <a:pt x="2881" y="344"/>
                                </a:lnTo>
                                <a:lnTo>
                                  <a:pt x="2915" y="474"/>
                                </a:lnTo>
                                <a:lnTo>
                                  <a:pt x="2946" y="602"/>
                                </a:lnTo>
                                <a:lnTo>
                                  <a:pt x="2962" y="666"/>
                                </a:lnTo>
                                <a:lnTo>
                                  <a:pt x="2980" y="730"/>
                                </a:lnTo>
                                <a:lnTo>
                                  <a:pt x="3143" y="731"/>
                                </a:lnTo>
                                <a:lnTo>
                                  <a:pt x="3159" y="665"/>
                                </a:lnTo>
                                <a:lnTo>
                                  <a:pt x="3174" y="579"/>
                                </a:lnTo>
                                <a:lnTo>
                                  <a:pt x="3182" y="534"/>
                                </a:lnTo>
                                <a:lnTo>
                                  <a:pt x="3188" y="498"/>
                                </a:lnTo>
                                <a:lnTo>
                                  <a:pt x="3204" y="444"/>
                                </a:lnTo>
                                <a:lnTo>
                                  <a:pt x="3260" y="729"/>
                                </a:lnTo>
                                <a:lnTo>
                                  <a:pt x="3426" y="732"/>
                                </a:lnTo>
                                <a:lnTo>
                                  <a:pt x="3438" y="691"/>
                                </a:lnTo>
                                <a:lnTo>
                                  <a:pt x="3458" y="615"/>
                                </a:lnTo>
                                <a:lnTo>
                                  <a:pt x="3481" y="520"/>
                                </a:lnTo>
                                <a:lnTo>
                                  <a:pt x="3506" y="418"/>
                                </a:lnTo>
                                <a:lnTo>
                                  <a:pt x="3528" y="324"/>
                                </a:lnTo>
                                <a:lnTo>
                                  <a:pt x="3543" y="255"/>
                                </a:lnTo>
                                <a:lnTo>
                                  <a:pt x="3548" y="223"/>
                                </a:lnTo>
                              </a:path>
                            </a:pathLst>
                          </a:custGeom>
                          <a:solidFill>
                            <a:srgbClr val="FFFFFF"/>
                          </a:solidFill>
                          <a:ln>
                            <a:noFill/>
                          </a:ln>
                        </wps:spPr>
                        <wps:bodyPr upright="1"/>
                      </wps:wsp>
                      <pic:pic xmlns:pic="http://schemas.openxmlformats.org/drawingml/2006/picture">
                        <pic:nvPicPr>
                          <pic:cNvPr id="107" name="图片 106"/>
                          <pic:cNvPicPr>
                            <a:picLocks noChangeAspect="1"/>
                          </pic:cNvPicPr>
                        </pic:nvPicPr>
                        <pic:blipFill>
                          <a:blip r:embed="rId19"/>
                          <a:stretch>
                            <a:fillRect/>
                          </a:stretch>
                        </pic:blipFill>
                        <pic:spPr>
                          <a:xfrm>
                            <a:off x="5751" y="5079"/>
                            <a:ext cx="251" cy="251"/>
                          </a:xfrm>
                          <a:prstGeom prst="rect">
                            <a:avLst/>
                          </a:prstGeom>
                          <a:noFill/>
                          <a:ln>
                            <a:noFill/>
                          </a:ln>
                        </pic:spPr>
                      </pic:pic>
                      <wps:wsp>
                        <wps:cNvPr id="108" name="任意多边形 107"/>
                        <wps:cNvSpPr/>
                        <wps:spPr>
                          <a:xfrm>
                            <a:off x="3595" y="4941"/>
                            <a:ext cx="5009" cy="520"/>
                          </a:xfrm>
                          <a:custGeom>
                            <a:avLst/>
                            <a:gdLst/>
                            <a:ahLst/>
                            <a:cxnLst/>
                            <a:pathLst>
                              <a:path w="5009" h="520">
                                <a:moveTo>
                                  <a:pt x="402" y="276"/>
                                </a:moveTo>
                                <a:lnTo>
                                  <a:pt x="388" y="255"/>
                                </a:lnTo>
                                <a:lnTo>
                                  <a:pt x="366" y="235"/>
                                </a:lnTo>
                                <a:lnTo>
                                  <a:pt x="346" y="219"/>
                                </a:lnTo>
                                <a:lnTo>
                                  <a:pt x="333" y="211"/>
                                </a:lnTo>
                                <a:lnTo>
                                  <a:pt x="71" y="210"/>
                                </a:lnTo>
                                <a:lnTo>
                                  <a:pt x="54" y="219"/>
                                </a:lnTo>
                                <a:lnTo>
                                  <a:pt x="33" y="237"/>
                                </a:lnTo>
                                <a:lnTo>
                                  <a:pt x="14" y="258"/>
                                </a:lnTo>
                                <a:lnTo>
                                  <a:pt x="0" y="274"/>
                                </a:lnTo>
                                <a:lnTo>
                                  <a:pt x="29" y="307"/>
                                </a:lnTo>
                                <a:lnTo>
                                  <a:pt x="50" y="328"/>
                                </a:lnTo>
                                <a:lnTo>
                                  <a:pt x="75" y="338"/>
                                </a:lnTo>
                                <a:lnTo>
                                  <a:pt x="120" y="340"/>
                                </a:lnTo>
                                <a:lnTo>
                                  <a:pt x="296" y="340"/>
                                </a:lnTo>
                                <a:lnTo>
                                  <a:pt x="330" y="340"/>
                                </a:lnTo>
                                <a:lnTo>
                                  <a:pt x="346" y="333"/>
                                </a:lnTo>
                                <a:lnTo>
                                  <a:pt x="363" y="315"/>
                                </a:lnTo>
                                <a:lnTo>
                                  <a:pt x="402" y="276"/>
                                </a:lnTo>
                                <a:moveTo>
                                  <a:pt x="3713" y="118"/>
                                </a:moveTo>
                                <a:lnTo>
                                  <a:pt x="3664" y="118"/>
                                </a:lnTo>
                                <a:lnTo>
                                  <a:pt x="3664" y="6"/>
                                </a:lnTo>
                                <a:lnTo>
                                  <a:pt x="3542" y="6"/>
                                </a:lnTo>
                                <a:lnTo>
                                  <a:pt x="3542" y="118"/>
                                </a:lnTo>
                                <a:lnTo>
                                  <a:pt x="3364" y="118"/>
                                </a:lnTo>
                                <a:lnTo>
                                  <a:pt x="3364" y="144"/>
                                </a:lnTo>
                                <a:lnTo>
                                  <a:pt x="3542" y="144"/>
                                </a:lnTo>
                                <a:lnTo>
                                  <a:pt x="3542" y="520"/>
                                </a:lnTo>
                                <a:lnTo>
                                  <a:pt x="3664" y="520"/>
                                </a:lnTo>
                                <a:lnTo>
                                  <a:pt x="3664" y="144"/>
                                </a:lnTo>
                                <a:lnTo>
                                  <a:pt x="3713" y="144"/>
                                </a:lnTo>
                                <a:lnTo>
                                  <a:pt x="3713" y="118"/>
                                </a:lnTo>
                                <a:moveTo>
                                  <a:pt x="3982" y="454"/>
                                </a:moveTo>
                                <a:lnTo>
                                  <a:pt x="3979" y="450"/>
                                </a:lnTo>
                                <a:lnTo>
                                  <a:pt x="3961" y="446"/>
                                </a:lnTo>
                                <a:lnTo>
                                  <a:pt x="3945" y="440"/>
                                </a:lnTo>
                                <a:lnTo>
                                  <a:pt x="3935" y="434"/>
                                </a:lnTo>
                                <a:lnTo>
                                  <a:pt x="3923" y="428"/>
                                </a:lnTo>
                                <a:lnTo>
                                  <a:pt x="3922" y="426"/>
                                </a:lnTo>
                                <a:lnTo>
                                  <a:pt x="3920" y="426"/>
                                </a:lnTo>
                                <a:lnTo>
                                  <a:pt x="3909" y="418"/>
                                </a:lnTo>
                                <a:lnTo>
                                  <a:pt x="3894" y="402"/>
                                </a:lnTo>
                                <a:lnTo>
                                  <a:pt x="3892" y="396"/>
                                </a:lnTo>
                                <a:lnTo>
                                  <a:pt x="3761" y="396"/>
                                </a:lnTo>
                                <a:lnTo>
                                  <a:pt x="3762" y="402"/>
                                </a:lnTo>
                                <a:lnTo>
                                  <a:pt x="3771" y="416"/>
                                </a:lnTo>
                                <a:lnTo>
                                  <a:pt x="3776" y="420"/>
                                </a:lnTo>
                                <a:lnTo>
                                  <a:pt x="3790" y="434"/>
                                </a:lnTo>
                                <a:lnTo>
                                  <a:pt x="3795" y="438"/>
                                </a:lnTo>
                                <a:lnTo>
                                  <a:pt x="3797" y="438"/>
                                </a:lnTo>
                                <a:lnTo>
                                  <a:pt x="3804" y="442"/>
                                </a:lnTo>
                                <a:lnTo>
                                  <a:pt x="3804" y="442"/>
                                </a:lnTo>
                                <a:lnTo>
                                  <a:pt x="3809" y="446"/>
                                </a:lnTo>
                                <a:lnTo>
                                  <a:pt x="3812" y="446"/>
                                </a:lnTo>
                                <a:lnTo>
                                  <a:pt x="3824" y="452"/>
                                </a:lnTo>
                                <a:lnTo>
                                  <a:pt x="3824" y="452"/>
                                </a:lnTo>
                                <a:lnTo>
                                  <a:pt x="3835" y="454"/>
                                </a:lnTo>
                                <a:lnTo>
                                  <a:pt x="3851" y="458"/>
                                </a:lnTo>
                                <a:lnTo>
                                  <a:pt x="3891" y="462"/>
                                </a:lnTo>
                                <a:lnTo>
                                  <a:pt x="3908" y="462"/>
                                </a:lnTo>
                                <a:lnTo>
                                  <a:pt x="3944" y="460"/>
                                </a:lnTo>
                                <a:lnTo>
                                  <a:pt x="3952" y="460"/>
                                </a:lnTo>
                                <a:lnTo>
                                  <a:pt x="3978" y="458"/>
                                </a:lnTo>
                                <a:lnTo>
                                  <a:pt x="3982" y="454"/>
                                </a:lnTo>
                                <a:moveTo>
                                  <a:pt x="4552" y="216"/>
                                </a:moveTo>
                                <a:lnTo>
                                  <a:pt x="4428" y="216"/>
                                </a:lnTo>
                                <a:lnTo>
                                  <a:pt x="4426" y="220"/>
                                </a:lnTo>
                                <a:lnTo>
                                  <a:pt x="4424" y="230"/>
                                </a:lnTo>
                                <a:lnTo>
                                  <a:pt x="4411" y="276"/>
                                </a:lnTo>
                                <a:lnTo>
                                  <a:pt x="4399" y="318"/>
                                </a:lnTo>
                                <a:lnTo>
                                  <a:pt x="4386" y="360"/>
                                </a:lnTo>
                                <a:lnTo>
                                  <a:pt x="4371" y="402"/>
                                </a:lnTo>
                                <a:lnTo>
                                  <a:pt x="4360" y="426"/>
                                </a:lnTo>
                                <a:lnTo>
                                  <a:pt x="4356" y="438"/>
                                </a:lnTo>
                                <a:lnTo>
                                  <a:pt x="4351" y="448"/>
                                </a:lnTo>
                                <a:lnTo>
                                  <a:pt x="4345" y="458"/>
                                </a:lnTo>
                                <a:lnTo>
                                  <a:pt x="4337" y="466"/>
                                </a:lnTo>
                                <a:lnTo>
                                  <a:pt x="4327" y="472"/>
                                </a:lnTo>
                                <a:lnTo>
                                  <a:pt x="4316" y="476"/>
                                </a:lnTo>
                                <a:lnTo>
                                  <a:pt x="4305" y="472"/>
                                </a:lnTo>
                                <a:lnTo>
                                  <a:pt x="4299" y="468"/>
                                </a:lnTo>
                                <a:lnTo>
                                  <a:pt x="4294" y="464"/>
                                </a:lnTo>
                                <a:lnTo>
                                  <a:pt x="4290" y="458"/>
                                </a:lnTo>
                                <a:lnTo>
                                  <a:pt x="4280" y="446"/>
                                </a:lnTo>
                                <a:lnTo>
                                  <a:pt x="4272" y="434"/>
                                </a:lnTo>
                                <a:lnTo>
                                  <a:pt x="4264" y="420"/>
                                </a:lnTo>
                                <a:lnTo>
                                  <a:pt x="4257" y="406"/>
                                </a:lnTo>
                                <a:lnTo>
                                  <a:pt x="4247" y="390"/>
                                </a:lnTo>
                                <a:lnTo>
                                  <a:pt x="4233" y="376"/>
                                </a:lnTo>
                                <a:lnTo>
                                  <a:pt x="4217" y="366"/>
                                </a:lnTo>
                                <a:lnTo>
                                  <a:pt x="4200" y="362"/>
                                </a:lnTo>
                                <a:lnTo>
                                  <a:pt x="4159" y="362"/>
                                </a:lnTo>
                                <a:lnTo>
                                  <a:pt x="4160" y="350"/>
                                </a:lnTo>
                                <a:lnTo>
                                  <a:pt x="4164" y="344"/>
                                </a:lnTo>
                                <a:lnTo>
                                  <a:pt x="4192" y="344"/>
                                </a:lnTo>
                                <a:lnTo>
                                  <a:pt x="4192" y="288"/>
                                </a:lnTo>
                                <a:lnTo>
                                  <a:pt x="4192" y="264"/>
                                </a:lnTo>
                                <a:lnTo>
                                  <a:pt x="4192" y="216"/>
                                </a:lnTo>
                                <a:lnTo>
                                  <a:pt x="4192" y="192"/>
                                </a:lnTo>
                                <a:lnTo>
                                  <a:pt x="4192" y="148"/>
                                </a:lnTo>
                                <a:lnTo>
                                  <a:pt x="4187" y="138"/>
                                </a:lnTo>
                                <a:lnTo>
                                  <a:pt x="4179" y="132"/>
                                </a:lnTo>
                                <a:lnTo>
                                  <a:pt x="4174" y="128"/>
                                </a:lnTo>
                                <a:lnTo>
                                  <a:pt x="4171" y="126"/>
                                </a:lnTo>
                                <a:lnTo>
                                  <a:pt x="4158" y="118"/>
                                </a:lnTo>
                                <a:lnTo>
                                  <a:pt x="4140" y="112"/>
                                </a:lnTo>
                                <a:lnTo>
                                  <a:pt x="4120" y="108"/>
                                </a:lnTo>
                                <a:lnTo>
                                  <a:pt x="4075" y="108"/>
                                </a:lnTo>
                                <a:lnTo>
                                  <a:pt x="4075" y="216"/>
                                </a:lnTo>
                                <a:lnTo>
                                  <a:pt x="4075" y="264"/>
                                </a:lnTo>
                                <a:lnTo>
                                  <a:pt x="4020" y="262"/>
                                </a:lnTo>
                                <a:lnTo>
                                  <a:pt x="4020" y="216"/>
                                </a:lnTo>
                                <a:lnTo>
                                  <a:pt x="4075" y="216"/>
                                </a:lnTo>
                                <a:lnTo>
                                  <a:pt x="4075" y="108"/>
                                </a:lnTo>
                                <a:lnTo>
                                  <a:pt x="4074" y="108"/>
                                </a:lnTo>
                                <a:lnTo>
                                  <a:pt x="4074" y="158"/>
                                </a:lnTo>
                                <a:lnTo>
                                  <a:pt x="4074" y="192"/>
                                </a:lnTo>
                                <a:lnTo>
                                  <a:pt x="4021" y="192"/>
                                </a:lnTo>
                                <a:lnTo>
                                  <a:pt x="4021" y="132"/>
                                </a:lnTo>
                                <a:lnTo>
                                  <a:pt x="4054" y="132"/>
                                </a:lnTo>
                                <a:lnTo>
                                  <a:pt x="4070" y="140"/>
                                </a:lnTo>
                                <a:lnTo>
                                  <a:pt x="4074" y="158"/>
                                </a:lnTo>
                                <a:lnTo>
                                  <a:pt x="4074" y="108"/>
                                </a:lnTo>
                                <a:lnTo>
                                  <a:pt x="4021" y="108"/>
                                </a:lnTo>
                                <a:lnTo>
                                  <a:pt x="4021" y="90"/>
                                </a:lnTo>
                                <a:lnTo>
                                  <a:pt x="4215" y="90"/>
                                </a:lnTo>
                                <a:lnTo>
                                  <a:pt x="4215" y="56"/>
                                </a:lnTo>
                                <a:lnTo>
                                  <a:pt x="4159" y="56"/>
                                </a:lnTo>
                                <a:lnTo>
                                  <a:pt x="4145" y="42"/>
                                </a:lnTo>
                                <a:lnTo>
                                  <a:pt x="4133" y="26"/>
                                </a:lnTo>
                                <a:lnTo>
                                  <a:pt x="4141" y="16"/>
                                </a:lnTo>
                                <a:lnTo>
                                  <a:pt x="4040" y="16"/>
                                </a:lnTo>
                                <a:lnTo>
                                  <a:pt x="4040" y="20"/>
                                </a:lnTo>
                                <a:lnTo>
                                  <a:pt x="4041" y="24"/>
                                </a:lnTo>
                                <a:lnTo>
                                  <a:pt x="4042" y="30"/>
                                </a:lnTo>
                                <a:lnTo>
                                  <a:pt x="4044" y="34"/>
                                </a:lnTo>
                                <a:lnTo>
                                  <a:pt x="4049" y="46"/>
                                </a:lnTo>
                                <a:lnTo>
                                  <a:pt x="4054" y="48"/>
                                </a:lnTo>
                                <a:lnTo>
                                  <a:pt x="4059" y="56"/>
                                </a:lnTo>
                                <a:lnTo>
                                  <a:pt x="4021" y="56"/>
                                </a:lnTo>
                                <a:lnTo>
                                  <a:pt x="4021" y="0"/>
                                </a:lnTo>
                                <a:lnTo>
                                  <a:pt x="3895" y="0"/>
                                </a:lnTo>
                                <a:lnTo>
                                  <a:pt x="3895" y="216"/>
                                </a:lnTo>
                                <a:lnTo>
                                  <a:pt x="3895" y="264"/>
                                </a:lnTo>
                                <a:lnTo>
                                  <a:pt x="3847" y="262"/>
                                </a:lnTo>
                                <a:lnTo>
                                  <a:pt x="3847" y="216"/>
                                </a:lnTo>
                                <a:lnTo>
                                  <a:pt x="3895" y="216"/>
                                </a:lnTo>
                                <a:lnTo>
                                  <a:pt x="3895" y="0"/>
                                </a:lnTo>
                                <a:lnTo>
                                  <a:pt x="3894" y="0"/>
                                </a:lnTo>
                                <a:lnTo>
                                  <a:pt x="3894" y="56"/>
                                </a:lnTo>
                                <a:lnTo>
                                  <a:pt x="3698" y="56"/>
                                </a:lnTo>
                                <a:lnTo>
                                  <a:pt x="3698" y="90"/>
                                </a:lnTo>
                                <a:lnTo>
                                  <a:pt x="3894" y="90"/>
                                </a:lnTo>
                                <a:lnTo>
                                  <a:pt x="3894" y="108"/>
                                </a:lnTo>
                                <a:lnTo>
                                  <a:pt x="3894" y="132"/>
                                </a:lnTo>
                                <a:lnTo>
                                  <a:pt x="3894" y="192"/>
                                </a:lnTo>
                                <a:lnTo>
                                  <a:pt x="3848" y="192"/>
                                </a:lnTo>
                                <a:lnTo>
                                  <a:pt x="3848" y="144"/>
                                </a:lnTo>
                                <a:lnTo>
                                  <a:pt x="3859" y="136"/>
                                </a:lnTo>
                                <a:lnTo>
                                  <a:pt x="3863" y="132"/>
                                </a:lnTo>
                                <a:lnTo>
                                  <a:pt x="3894" y="132"/>
                                </a:lnTo>
                                <a:lnTo>
                                  <a:pt x="3894" y="108"/>
                                </a:lnTo>
                                <a:lnTo>
                                  <a:pt x="3884" y="108"/>
                                </a:lnTo>
                                <a:lnTo>
                                  <a:pt x="3872" y="110"/>
                                </a:lnTo>
                                <a:lnTo>
                                  <a:pt x="3858" y="118"/>
                                </a:lnTo>
                                <a:lnTo>
                                  <a:pt x="3854" y="122"/>
                                </a:lnTo>
                                <a:lnTo>
                                  <a:pt x="3851" y="124"/>
                                </a:lnTo>
                                <a:lnTo>
                                  <a:pt x="3848" y="126"/>
                                </a:lnTo>
                                <a:lnTo>
                                  <a:pt x="3848" y="112"/>
                                </a:lnTo>
                                <a:lnTo>
                                  <a:pt x="3724" y="112"/>
                                </a:lnTo>
                                <a:lnTo>
                                  <a:pt x="3724" y="346"/>
                                </a:lnTo>
                                <a:lnTo>
                                  <a:pt x="3848" y="346"/>
                                </a:lnTo>
                                <a:lnTo>
                                  <a:pt x="3848" y="288"/>
                                </a:lnTo>
                                <a:lnTo>
                                  <a:pt x="3894" y="288"/>
                                </a:lnTo>
                                <a:lnTo>
                                  <a:pt x="3894" y="346"/>
                                </a:lnTo>
                                <a:lnTo>
                                  <a:pt x="4021" y="346"/>
                                </a:lnTo>
                                <a:lnTo>
                                  <a:pt x="4021" y="288"/>
                                </a:lnTo>
                                <a:lnTo>
                                  <a:pt x="4074" y="288"/>
                                </a:lnTo>
                                <a:lnTo>
                                  <a:pt x="4074" y="334"/>
                                </a:lnTo>
                                <a:lnTo>
                                  <a:pt x="4039" y="334"/>
                                </a:lnTo>
                                <a:lnTo>
                                  <a:pt x="4039" y="362"/>
                                </a:lnTo>
                                <a:lnTo>
                                  <a:pt x="3681" y="362"/>
                                </a:lnTo>
                                <a:lnTo>
                                  <a:pt x="3681" y="388"/>
                                </a:lnTo>
                                <a:lnTo>
                                  <a:pt x="4039" y="388"/>
                                </a:lnTo>
                                <a:lnTo>
                                  <a:pt x="4039" y="452"/>
                                </a:lnTo>
                                <a:lnTo>
                                  <a:pt x="4037" y="456"/>
                                </a:lnTo>
                                <a:lnTo>
                                  <a:pt x="4035" y="458"/>
                                </a:lnTo>
                                <a:lnTo>
                                  <a:pt x="4026" y="466"/>
                                </a:lnTo>
                                <a:lnTo>
                                  <a:pt x="4013" y="470"/>
                                </a:lnTo>
                                <a:lnTo>
                                  <a:pt x="3998" y="472"/>
                                </a:lnTo>
                                <a:lnTo>
                                  <a:pt x="3975" y="474"/>
                                </a:lnTo>
                                <a:lnTo>
                                  <a:pt x="3920" y="474"/>
                                </a:lnTo>
                                <a:lnTo>
                                  <a:pt x="3899" y="470"/>
                                </a:lnTo>
                                <a:lnTo>
                                  <a:pt x="3890" y="468"/>
                                </a:lnTo>
                                <a:lnTo>
                                  <a:pt x="3887" y="466"/>
                                </a:lnTo>
                                <a:lnTo>
                                  <a:pt x="3868" y="460"/>
                                </a:lnTo>
                                <a:lnTo>
                                  <a:pt x="3868" y="470"/>
                                </a:lnTo>
                                <a:lnTo>
                                  <a:pt x="3883" y="480"/>
                                </a:lnTo>
                                <a:lnTo>
                                  <a:pt x="3889" y="484"/>
                                </a:lnTo>
                                <a:lnTo>
                                  <a:pt x="3913" y="492"/>
                                </a:lnTo>
                                <a:lnTo>
                                  <a:pt x="3937" y="500"/>
                                </a:lnTo>
                                <a:lnTo>
                                  <a:pt x="3987" y="508"/>
                                </a:lnTo>
                                <a:lnTo>
                                  <a:pt x="4015" y="512"/>
                                </a:lnTo>
                                <a:lnTo>
                                  <a:pt x="4113" y="512"/>
                                </a:lnTo>
                                <a:lnTo>
                                  <a:pt x="4121" y="510"/>
                                </a:lnTo>
                                <a:lnTo>
                                  <a:pt x="4136" y="504"/>
                                </a:lnTo>
                                <a:lnTo>
                                  <a:pt x="4148" y="494"/>
                                </a:lnTo>
                                <a:lnTo>
                                  <a:pt x="4156" y="480"/>
                                </a:lnTo>
                                <a:lnTo>
                                  <a:pt x="4157" y="474"/>
                                </a:lnTo>
                                <a:lnTo>
                                  <a:pt x="4159" y="460"/>
                                </a:lnTo>
                                <a:lnTo>
                                  <a:pt x="4159" y="388"/>
                                </a:lnTo>
                                <a:lnTo>
                                  <a:pt x="4197" y="388"/>
                                </a:lnTo>
                                <a:lnTo>
                                  <a:pt x="4211" y="392"/>
                                </a:lnTo>
                                <a:lnTo>
                                  <a:pt x="4222" y="400"/>
                                </a:lnTo>
                                <a:lnTo>
                                  <a:pt x="4231" y="410"/>
                                </a:lnTo>
                                <a:lnTo>
                                  <a:pt x="4238" y="422"/>
                                </a:lnTo>
                                <a:lnTo>
                                  <a:pt x="4251" y="444"/>
                                </a:lnTo>
                                <a:lnTo>
                                  <a:pt x="4258" y="456"/>
                                </a:lnTo>
                                <a:lnTo>
                                  <a:pt x="4264" y="468"/>
                                </a:lnTo>
                                <a:lnTo>
                                  <a:pt x="4279" y="482"/>
                                </a:lnTo>
                                <a:lnTo>
                                  <a:pt x="4284" y="486"/>
                                </a:lnTo>
                                <a:lnTo>
                                  <a:pt x="4290" y="488"/>
                                </a:lnTo>
                                <a:lnTo>
                                  <a:pt x="4301" y="492"/>
                                </a:lnTo>
                                <a:lnTo>
                                  <a:pt x="4314" y="494"/>
                                </a:lnTo>
                                <a:lnTo>
                                  <a:pt x="4351" y="494"/>
                                </a:lnTo>
                                <a:lnTo>
                                  <a:pt x="4364" y="492"/>
                                </a:lnTo>
                                <a:lnTo>
                                  <a:pt x="4373" y="494"/>
                                </a:lnTo>
                                <a:lnTo>
                                  <a:pt x="4383" y="492"/>
                                </a:lnTo>
                                <a:lnTo>
                                  <a:pt x="4397" y="490"/>
                                </a:lnTo>
                                <a:lnTo>
                                  <a:pt x="4421" y="486"/>
                                </a:lnTo>
                                <a:lnTo>
                                  <a:pt x="4436" y="484"/>
                                </a:lnTo>
                                <a:lnTo>
                                  <a:pt x="4440" y="484"/>
                                </a:lnTo>
                                <a:lnTo>
                                  <a:pt x="4445" y="482"/>
                                </a:lnTo>
                                <a:lnTo>
                                  <a:pt x="4448" y="480"/>
                                </a:lnTo>
                                <a:lnTo>
                                  <a:pt x="4459" y="476"/>
                                </a:lnTo>
                                <a:lnTo>
                                  <a:pt x="4464" y="474"/>
                                </a:lnTo>
                                <a:lnTo>
                                  <a:pt x="4479" y="466"/>
                                </a:lnTo>
                                <a:lnTo>
                                  <a:pt x="4490" y="454"/>
                                </a:lnTo>
                                <a:lnTo>
                                  <a:pt x="4499" y="440"/>
                                </a:lnTo>
                                <a:lnTo>
                                  <a:pt x="4504" y="430"/>
                                </a:lnTo>
                                <a:lnTo>
                                  <a:pt x="4506" y="416"/>
                                </a:lnTo>
                                <a:lnTo>
                                  <a:pt x="4509" y="404"/>
                                </a:lnTo>
                                <a:lnTo>
                                  <a:pt x="4515" y="380"/>
                                </a:lnTo>
                                <a:lnTo>
                                  <a:pt x="4516" y="376"/>
                                </a:lnTo>
                                <a:lnTo>
                                  <a:pt x="4517" y="370"/>
                                </a:lnTo>
                                <a:lnTo>
                                  <a:pt x="4546" y="242"/>
                                </a:lnTo>
                                <a:lnTo>
                                  <a:pt x="4547" y="238"/>
                                </a:lnTo>
                                <a:lnTo>
                                  <a:pt x="4548" y="234"/>
                                </a:lnTo>
                                <a:lnTo>
                                  <a:pt x="4550" y="226"/>
                                </a:lnTo>
                                <a:lnTo>
                                  <a:pt x="4552" y="220"/>
                                </a:lnTo>
                                <a:lnTo>
                                  <a:pt x="4552" y="216"/>
                                </a:lnTo>
                                <a:moveTo>
                                  <a:pt x="4753" y="136"/>
                                </a:moveTo>
                                <a:lnTo>
                                  <a:pt x="4616" y="136"/>
                                </a:lnTo>
                                <a:lnTo>
                                  <a:pt x="4616" y="440"/>
                                </a:lnTo>
                                <a:lnTo>
                                  <a:pt x="4541" y="440"/>
                                </a:lnTo>
                                <a:lnTo>
                                  <a:pt x="4543" y="442"/>
                                </a:lnTo>
                                <a:lnTo>
                                  <a:pt x="4537" y="472"/>
                                </a:lnTo>
                                <a:lnTo>
                                  <a:pt x="4535" y="480"/>
                                </a:lnTo>
                                <a:lnTo>
                                  <a:pt x="4530" y="492"/>
                                </a:lnTo>
                                <a:lnTo>
                                  <a:pt x="4518" y="520"/>
                                </a:lnTo>
                                <a:lnTo>
                                  <a:pt x="4678" y="520"/>
                                </a:lnTo>
                                <a:lnTo>
                                  <a:pt x="4704" y="514"/>
                                </a:lnTo>
                                <a:lnTo>
                                  <a:pt x="4728" y="500"/>
                                </a:lnTo>
                                <a:lnTo>
                                  <a:pt x="4746" y="478"/>
                                </a:lnTo>
                                <a:lnTo>
                                  <a:pt x="4753" y="452"/>
                                </a:lnTo>
                                <a:lnTo>
                                  <a:pt x="4753" y="136"/>
                                </a:lnTo>
                                <a:moveTo>
                                  <a:pt x="4997" y="390"/>
                                </a:moveTo>
                                <a:lnTo>
                                  <a:pt x="4996" y="364"/>
                                </a:lnTo>
                                <a:lnTo>
                                  <a:pt x="4989" y="340"/>
                                </a:lnTo>
                                <a:lnTo>
                                  <a:pt x="4979" y="324"/>
                                </a:lnTo>
                                <a:lnTo>
                                  <a:pt x="4972" y="316"/>
                                </a:lnTo>
                                <a:lnTo>
                                  <a:pt x="4964" y="308"/>
                                </a:lnTo>
                                <a:lnTo>
                                  <a:pt x="4951" y="302"/>
                                </a:lnTo>
                                <a:lnTo>
                                  <a:pt x="4950" y="300"/>
                                </a:lnTo>
                                <a:lnTo>
                                  <a:pt x="4942" y="296"/>
                                </a:lnTo>
                                <a:lnTo>
                                  <a:pt x="4937" y="294"/>
                                </a:lnTo>
                                <a:lnTo>
                                  <a:pt x="4931" y="292"/>
                                </a:lnTo>
                                <a:lnTo>
                                  <a:pt x="4901" y="290"/>
                                </a:lnTo>
                                <a:lnTo>
                                  <a:pt x="4873" y="296"/>
                                </a:lnTo>
                                <a:lnTo>
                                  <a:pt x="4848" y="312"/>
                                </a:lnTo>
                                <a:lnTo>
                                  <a:pt x="4829" y="334"/>
                                </a:lnTo>
                                <a:lnTo>
                                  <a:pt x="4824" y="344"/>
                                </a:lnTo>
                                <a:lnTo>
                                  <a:pt x="4818" y="362"/>
                                </a:lnTo>
                                <a:lnTo>
                                  <a:pt x="4817" y="370"/>
                                </a:lnTo>
                                <a:lnTo>
                                  <a:pt x="4817" y="376"/>
                                </a:lnTo>
                                <a:lnTo>
                                  <a:pt x="4818" y="396"/>
                                </a:lnTo>
                                <a:lnTo>
                                  <a:pt x="4823" y="414"/>
                                </a:lnTo>
                                <a:lnTo>
                                  <a:pt x="4831" y="428"/>
                                </a:lnTo>
                                <a:lnTo>
                                  <a:pt x="4843" y="444"/>
                                </a:lnTo>
                                <a:lnTo>
                                  <a:pt x="4859" y="456"/>
                                </a:lnTo>
                                <a:lnTo>
                                  <a:pt x="4858" y="456"/>
                                </a:lnTo>
                                <a:lnTo>
                                  <a:pt x="4868" y="462"/>
                                </a:lnTo>
                                <a:lnTo>
                                  <a:pt x="4889" y="468"/>
                                </a:lnTo>
                                <a:lnTo>
                                  <a:pt x="4910" y="470"/>
                                </a:lnTo>
                                <a:lnTo>
                                  <a:pt x="4931" y="466"/>
                                </a:lnTo>
                                <a:lnTo>
                                  <a:pt x="4951" y="458"/>
                                </a:lnTo>
                                <a:lnTo>
                                  <a:pt x="4954" y="456"/>
                                </a:lnTo>
                                <a:lnTo>
                                  <a:pt x="4956" y="456"/>
                                </a:lnTo>
                                <a:lnTo>
                                  <a:pt x="4958" y="454"/>
                                </a:lnTo>
                                <a:lnTo>
                                  <a:pt x="4978" y="436"/>
                                </a:lnTo>
                                <a:lnTo>
                                  <a:pt x="4991" y="414"/>
                                </a:lnTo>
                                <a:lnTo>
                                  <a:pt x="4997" y="390"/>
                                </a:lnTo>
                                <a:moveTo>
                                  <a:pt x="5009" y="114"/>
                                </a:moveTo>
                                <a:lnTo>
                                  <a:pt x="5006" y="94"/>
                                </a:lnTo>
                                <a:lnTo>
                                  <a:pt x="5001" y="84"/>
                                </a:lnTo>
                                <a:lnTo>
                                  <a:pt x="4998" y="78"/>
                                </a:lnTo>
                                <a:lnTo>
                                  <a:pt x="4997" y="76"/>
                                </a:lnTo>
                                <a:lnTo>
                                  <a:pt x="4996" y="74"/>
                                </a:lnTo>
                                <a:lnTo>
                                  <a:pt x="4994" y="74"/>
                                </a:lnTo>
                                <a:lnTo>
                                  <a:pt x="4990" y="68"/>
                                </a:lnTo>
                                <a:lnTo>
                                  <a:pt x="4981" y="62"/>
                                </a:lnTo>
                                <a:lnTo>
                                  <a:pt x="4969" y="58"/>
                                </a:lnTo>
                                <a:lnTo>
                                  <a:pt x="4940" y="54"/>
                                </a:lnTo>
                                <a:lnTo>
                                  <a:pt x="4654" y="54"/>
                                </a:lnTo>
                                <a:lnTo>
                                  <a:pt x="4632" y="56"/>
                                </a:lnTo>
                                <a:lnTo>
                                  <a:pt x="4612" y="60"/>
                                </a:lnTo>
                                <a:lnTo>
                                  <a:pt x="4572" y="72"/>
                                </a:lnTo>
                                <a:lnTo>
                                  <a:pt x="4569" y="74"/>
                                </a:lnTo>
                                <a:lnTo>
                                  <a:pt x="4569" y="74"/>
                                </a:lnTo>
                                <a:lnTo>
                                  <a:pt x="4562" y="76"/>
                                </a:lnTo>
                                <a:lnTo>
                                  <a:pt x="4558" y="78"/>
                                </a:lnTo>
                                <a:lnTo>
                                  <a:pt x="4553" y="78"/>
                                </a:lnTo>
                                <a:lnTo>
                                  <a:pt x="4553" y="72"/>
                                </a:lnTo>
                                <a:lnTo>
                                  <a:pt x="4565" y="52"/>
                                </a:lnTo>
                                <a:lnTo>
                                  <a:pt x="4570" y="44"/>
                                </a:lnTo>
                                <a:lnTo>
                                  <a:pt x="4570" y="44"/>
                                </a:lnTo>
                                <a:lnTo>
                                  <a:pt x="4573" y="38"/>
                                </a:lnTo>
                                <a:lnTo>
                                  <a:pt x="4575" y="36"/>
                                </a:lnTo>
                                <a:lnTo>
                                  <a:pt x="4578" y="28"/>
                                </a:lnTo>
                                <a:lnTo>
                                  <a:pt x="4579" y="26"/>
                                </a:lnTo>
                                <a:lnTo>
                                  <a:pt x="4588" y="6"/>
                                </a:lnTo>
                                <a:lnTo>
                                  <a:pt x="4588" y="0"/>
                                </a:lnTo>
                                <a:lnTo>
                                  <a:pt x="4450" y="0"/>
                                </a:lnTo>
                                <a:lnTo>
                                  <a:pt x="4450" y="6"/>
                                </a:lnTo>
                                <a:lnTo>
                                  <a:pt x="4447" y="12"/>
                                </a:lnTo>
                                <a:lnTo>
                                  <a:pt x="4443" y="22"/>
                                </a:lnTo>
                                <a:lnTo>
                                  <a:pt x="4441" y="26"/>
                                </a:lnTo>
                                <a:lnTo>
                                  <a:pt x="4437" y="36"/>
                                </a:lnTo>
                                <a:lnTo>
                                  <a:pt x="4435" y="40"/>
                                </a:lnTo>
                                <a:lnTo>
                                  <a:pt x="4428" y="56"/>
                                </a:lnTo>
                                <a:lnTo>
                                  <a:pt x="4421" y="68"/>
                                </a:lnTo>
                                <a:lnTo>
                                  <a:pt x="4414" y="82"/>
                                </a:lnTo>
                                <a:lnTo>
                                  <a:pt x="4413" y="82"/>
                                </a:lnTo>
                                <a:lnTo>
                                  <a:pt x="4401" y="104"/>
                                </a:lnTo>
                                <a:lnTo>
                                  <a:pt x="4396" y="112"/>
                                </a:lnTo>
                                <a:lnTo>
                                  <a:pt x="4389" y="124"/>
                                </a:lnTo>
                                <a:lnTo>
                                  <a:pt x="4377" y="142"/>
                                </a:lnTo>
                                <a:lnTo>
                                  <a:pt x="4375" y="144"/>
                                </a:lnTo>
                                <a:lnTo>
                                  <a:pt x="4374" y="144"/>
                                </a:lnTo>
                                <a:lnTo>
                                  <a:pt x="4362" y="160"/>
                                </a:lnTo>
                                <a:lnTo>
                                  <a:pt x="4361" y="162"/>
                                </a:lnTo>
                                <a:lnTo>
                                  <a:pt x="4348" y="176"/>
                                </a:lnTo>
                                <a:lnTo>
                                  <a:pt x="4348" y="176"/>
                                </a:lnTo>
                                <a:lnTo>
                                  <a:pt x="4347" y="178"/>
                                </a:lnTo>
                                <a:lnTo>
                                  <a:pt x="4339" y="186"/>
                                </a:lnTo>
                                <a:lnTo>
                                  <a:pt x="4330" y="194"/>
                                </a:lnTo>
                                <a:lnTo>
                                  <a:pt x="4325" y="196"/>
                                </a:lnTo>
                                <a:lnTo>
                                  <a:pt x="4324" y="202"/>
                                </a:lnTo>
                                <a:lnTo>
                                  <a:pt x="4328" y="204"/>
                                </a:lnTo>
                                <a:lnTo>
                                  <a:pt x="4330" y="204"/>
                                </a:lnTo>
                                <a:lnTo>
                                  <a:pt x="4335" y="206"/>
                                </a:lnTo>
                                <a:lnTo>
                                  <a:pt x="4390" y="206"/>
                                </a:lnTo>
                                <a:lnTo>
                                  <a:pt x="4418" y="202"/>
                                </a:lnTo>
                                <a:lnTo>
                                  <a:pt x="4432" y="202"/>
                                </a:lnTo>
                                <a:lnTo>
                                  <a:pt x="4444" y="200"/>
                                </a:lnTo>
                                <a:lnTo>
                                  <a:pt x="4459" y="196"/>
                                </a:lnTo>
                                <a:lnTo>
                                  <a:pt x="4473" y="192"/>
                                </a:lnTo>
                                <a:lnTo>
                                  <a:pt x="4487" y="186"/>
                                </a:lnTo>
                                <a:lnTo>
                                  <a:pt x="4500" y="176"/>
                                </a:lnTo>
                                <a:lnTo>
                                  <a:pt x="4504" y="174"/>
                                </a:lnTo>
                                <a:lnTo>
                                  <a:pt x="4508" y="170"/>
                                </a:lnTo>
                                <a:lnTo>
                                  <a:pt x="4507" y="170"/>
                                </a:lnTo>
                                <a:lnTo>
                                  <a:pt x="4522" y="146"/>
                                </a:lnTo>
                                <a:lnTo>
                                  <a:pt x="4530" y="128"/>
                                </a:lnTo>
                                <a:lnTo>
                                  <a:pt x="4539" y="112"/>
                                </a:lnTo>
                                <a:lnTo>
                                  <a:pt x="4557" y="102"/>
                                </a:lnTo>
                                <a:lnTo>
                                  <a:pt x="4578" y="94"/>
                                </a:lnTo>
                                <a:lnTo>
                                  <a:pt x="4617" y="90"/>
                                </a:lnTo>
                                <a:lnTo>
                                  <a:pt x="4634" y="88"/>
                                </a:lnTo>
                                <a:lnTo>
                                  <a:pt x="4645" y="88"/>
                                </a:lnTo>
                                <a:lnTo>
                                  <a:pt x="4664" y="86"/>
                                </a:lnTo>
                                <a:lnTo>
                                  <a:pt x="4692" y="86"/>
                                </a:lnTo>
                                <a:lnTo>
                                  <a:pt x="4717" y="84"/>
                                </a:lnTo>
                                <a:lnTo>
                                  <a:pt x="4845" y="84"/>
                                </a:lnTo>
                                <a:lnTo>
                                  <a:pt x="4853" y="86"/>
                                </a:lnTo>
                                <a:lnTo>
                                  <a:pt x="4864" y="90"/>
                                </a:lnTo>
                                <a:lnTo>
                                  <a:pt x="4868" y="92"/>
                                </a:lnTo>
                                <a:lnTo>
                                  <a:pt x="4872" y="98"/>
                                </a:lnTo>
                                <a:lnTo>
                                  <a:pt x="4878" y="112"/>
                                </a:lnTo>
                                <a:lnTo>
                                  <a:pt x="4879" y="124"/>
                                </a:lnTo>
                                <a:lnTo>
                                  <a:pt x="4879" y="128"/>
                                </a:lnTo>
                                <a:lnTo>
                                  <a:pt x="4878" y="142"/>
                                </a:lnTo>
                                <a:lnTo>
                                  <a:pt x="4874" y="156"/>
                                </a:lnTo>
                                <a:lnTo>
                                  <a:pt x="4872" y="162"/>
                                </a:lnTo>
                                <a:lnTo>
                                  <a:pt x="4869" y="166"/>
                                </a:lnTo>
                                <a:lnTo>
                                  <a:pt x="4863" y="176"/>
                                </a:lnTo>
                                <a:lnTo>
                                  <a:pt x="4860" y="180"/>
                                </a:lnTo>
                                <a:lnTo>
                                  <a:pt x="4852" y="190"/>
                                </a:lnTo>
                                <a:lnTo>
                                  <a:pt x="4847" y="194"/>
                                </a:lnTo>
                                <a:lnTo>
                                  <a:pt x="4845" y="198"/>
                                </a:lnTo>
                                <a:lnTo>
                                  <a:pt x="4983" y="198"/>
                                </a:lnTo>
                                <a:lnTo>
                                  <a:pt x="4993" y="186"/>
                                </a:lnTo>
                                <a:lnTo>
                                  <a:pt x="5001" y="174"/>
                                </a:lnTo>
                                <a:lnTo>
                                  <a:pt x="5003" y="166"/>
                                </a:lnTo>
                                <a:lnTo>
                                  <a:pt x="5006" y="154"/>
                                </a:lnTo>
                                <a:lnTo>
                                  <a:pt x="5009" y="136"/>
                                </a:lnTo>
                                <a:lnTo>
                                  <a:pt x="5009" y="114"/>
                                </a:lnTo>
                              </a:path>
                            </a:pathLst>
                          </a:custGeom>
                          <a:solidFill>
                            <a:srgbClr val="FFFFFF"/>
                          </a:solidFill>
                          <a:ln>
                            <a:noFill/>
                          </a:ln>
                        </wps:spPr>
                        <wps:bodyPr upright="1"/>
                      </wps:wsp>
                      <pic:pic xmlns:pic="http://schemas.openxmlformats.org/drawingml/2006/picture">
                        <pic:nvPicPr>
                          <pic:cNvPr id="109" name="图片 108"/>
                          <pic:cNvPicPr>
                            <a:picLocks noChangeAspect="1"/>
                          </pic:cNvPicPr>
                        </pic:nvPicPr>
                        <pic:blipFill>
                          <a:blip r:embed="rId20"/>
                          <a:stretch>
                            <a:fillRect/>
                          </a:stretch>
                        </pic:blipFill>
                        <pic:spPr>
                          <a:xfrm>
                            <a:off x="1931" y="6534"/>
                            <a:ext cx="8043" cy="580"/>
                          </a:xfrm>
                          <a:prstGeom prst="rect">
                            <a:avLst/>
                          </a:prstGeom>
                          <a:noFill/>
                          <a:ln>
                            <a:noFill/>
                          </a:ln>
                        </pic:spPr>
                      </pic:pic>
                    </wpg:wgp>
                  </a:graphicData>
                </a:graphic>
              </wp:anchor>
            </w:drawing>
          </mc:Choice>
          <mc:Fallback>
            <w:pict>
              <v:group id="组合 102" o:spid="_x0000_s1026" o:spt="203" style="position:absolute;left:0pt;margin-left:0pt;margin-top:0pt;height:468.7pt;width:595.3pt;mso-position-horizontal-relative:page;mso-position-vertical-relative:page;z-index:-251653120;mso-width-relative:page;mso-height-relative:page;" coordsize="11906,9374" o:gfxdata="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DcnR2HGAAAAKQIAABkAAABk&#10;cnMvX3JlbHMvZTJvRG9jLnhtbC5yZWxzvZHBagIxEIbvQt8hzL2b3RWKiFkvIngV+wBDMpsNbiYh&#10;iaW+vYFSqCD15nFm+L//g9lsv/0svihlF1hB17QgiHUwjq2Cz9P+fQUiF2SDc2BScKUM2+FtsTnS&#10;jKWG8uRiFpXCWcFUSlxLmfVEHnMTInG9jCF5LHVMVkbUZ7Qk+7b9kOkvA4Y7pjgYBelgliBO11ib&#10;n7PDODpNu6Avnrg8qJDO1+4KxGSpKPBkHP4sl01kC/KxQ/8ah/4/h+41Dt2vg7x78H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">
                <o:lock v:ext="edit" aspectratio="f"/>
                <v:shape id="任意多边形 103" o:spid="_x0000_s1026" o:spt="100" style="position:absolute;left:0;top:3344;height:6029;width:11906;" fillcolor="#FFF100" filled="t" stroked="f" coordsize="11906,6029" o:gfxdata="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iADbsAAADc&#10;AAAADwAAAAAAAAABACAAAAAiAAAAZHJzL2Rvd25yZXYueG1sUEsBAhQAFAAAAAgAh07iQDMvBZ47&#10;AAAAOQAAABAAAAAAAAAAAQAgAAAACgEAAGRycy9zaGFwZXhtbC54bWxQSwUGAAAAAAYABgBbAQAA&#10;tAMAAAAA&#10;" path="m11906,0l0,0,0,6029,1195,6015,2249,5984,3264,5935,4241,5870,5181,5789,6085,5694,6955,5587,7790,5467,8592,5337,9362,5197,10101,5049,10809,4893,11488,4732,11906,4626,11906,0xe">
                  <v:fill on="t" focussize="0,0"/>
                  <v:stroke on="f"/>
                  <v:imagedata o:title=""/>
                  <o:lock v:ext="edit" aspectratio="f"/>
                </v:shape>
                <v:shape id="图片 104" o:spid="_x0000_s1026" o:spt="75" alt="" type="#_x0000_t75" style="position:absolute;left:0;top:0;height:9374;width:11906;" filled="f" o:preferrelative="t" stroked="f" coordsize="21600,21600" o:gfxdata="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m1D2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任意多边形 105" o:spid="_x0000_s1026" o:spt="100" style="position:absolute;left:3300;top:4724;height:986;width:3549;" fillcolor="#FFFFFF" filled="t" stroked="f" coordsize="3549,986" o:gfxdata="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SnGrsAAADc&#10;AAAADwAAAAAAAAABACAAAAAiAAAAZHJzL2Rvd25yZXYueG1sUEsBAhQAFAAAAAgAh07iQDMvBZ47&#10;AAAAOQAAABAAAAAAAAAAAQAgAAAACgEAAGRycy9zaGFwZXhtbC54bWxQSwUGAAAAAAYABgBbAQAA&#10;tAMAAAAA&#10;" path="m424,153l83,491,422,833,424,695,422,664,413,644,392,622,304,538,279,512,261,491,298,453,353,401,402,351,424,314,424,153m901,491l884,470,862,448,819,406,719,305,652,238,594,182,561,154,560,182,560,276,561,314,566,333,579,346,600,366,631,396,664,428,696,460,723,491,702,518,667,554,601,618,583,634,570,648,562,667,560,701,560,733,561,830,574,822,585,814,607,790,867,530,872,525,893,504,894,505,894,504,901,491m985,493l932,440,932,490,908,519,854,574,784,645,603,824,547,879,518,908,497,933,456,898,388,831,273,714,156,599,89,532,54,491,491,55,507,65,522,78,549,107,932,490,932,440,545,55,491,0,464,25,418,70,357,130,31,458,0,489,37,534,114,612,194,691,246,742,374,871,447,944,492,985,544,933,985,493m1560,224l1389,224,1389,394,1235,394,1235,224,1068,224,1068,394,1067,394,1067,538,1066,538,1066,732,1234,732,1234,538,1388,538,1389,730,1559,731,1559,538,1559,538,1559,394,1560,394,1560,224m1769,224l1599,223,1598,730,1768,731,1769,224m2266,386l2262,354,2259,344,2253,325,2219,277,2169,247,2106,229,2103,229,2103,397,2091,434,2060,451,2018,455,1973,450,1973,346,2015,344,2058,348,2090,364,2103,397,2103,229,2034,221,1957,220,1807,223,1804,732,1973,731,1973,576,2095,571,2165,557,2224,520,2258,455,2261,449,2266,417,2266,386m2853,442l2833,372,2800,319,2795,311,2743,261,2739,259,2739,452,2738,520,2711,579,2666,622,2610,645,2549,647,2499,631,2458,601,2429,561,2413,515,2410,466,2420,418,2446,375,2488,341,2546,319,2616,319,2674,346,2716,392,2739,452,2739,259,2681,225,2615,206,2536,206,2464,227,2403,265,2353,316,2318,377,2300,444,2300,523,2321,595,2358,656,2409,704,2471,739,2539,757,2603,759,2658,748,2707,726,2751,698,2785,667,2799,647,2813,626,2835,577,2851,519,2853,442m3548,223l3392,223,3335,520,3334,519,3334,516,3333,515,3333,516,3318,444,3303,374,3297,338,3290,297,3281,256,3272,223,3134,223,3073,534,3018,223,2856,223,2863,270,2881,344,2915,474,2946,602,2962,666,2980,730,3143,731,3159,665,3174,579,3182,534,3188,498,3204,444,3260,729,3426,732,3438,691,3458,615,3481,520,3506,418,3528,324,3543,255,3548,223e">
                  <v:fill on="t" focussize="0,0"/>
                  <v:stroke on="f"/>
                  <v:imagedata o:title=""/>
                  <o:lock v:ext="edit" aspectratio="f"/>
                </v:shape>
                <v:shape id="图片 106" o:spid="_x0000_s1026" o:spt="75" alt="" type="#_x0000_t75" style="position:absolute;left:5751;top:5079;height:251;width:251;" filled="f" o:preferrelative="t" stroked="f" coordsize="21600,21600" o:gfxdata="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YwkjugAAANwA&#10;AAAPAAAAAAAAAAEAIAAAACIAAABkcnMvZG93bnJldi54bWxQSwECFAAUAAAACACHTuJAMy8FnjsA&#10;AAA5AAAAEAAAAAAAAAABACAAAAAJAQAAZHJzL3NoYXBleG1sLnhtbFBLBQYAAAAABgAGAFsBAACz&#10;AwAAAAA=&#10;">
                  <v:fill on="f" focussize="0,0"/>
                  <v:stroke on="f"/>
                  <v:imagedata r:id="rId19" o:title=""/>
                  <o:lock v:ext="edit" aspectratio="t"/>
                </v:shape>
                <v:shape id="任意多边形 107" o:spid="_x0000_s1026" o:spt="100" style="position:absolute;left:3595;top:4941;height:520;width:5009;" fillcolor="#FFFFFF" filled="t" stroked="f" coordsize="5009,520" o:gfxdata="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rQr4A&#10;AADcAAAADwAAAAAAAAABACAAAAAiAAAAZHJzL2Rvd25yZXYueG1sUEsBAhQAFAAAAAgAh07iQDMv&#10;BZ47AAAAOQAAABAAAAAAAAAAAQAgAAAADQEAAGRycy9zaGFwZXhtbC54bWxQSwUGAAAAAAYABgBb&#10;AQAAtwMAAAAA&#10;" path="m402,276l388,255,366,235,346,219,333,211,71,210,54,219,33,237,14,258,0,274,29,307,50,328,75,338,120,340,296,340,330,340,346,333,363,315,402,276m3713,118l3664,118,3664,6,3542,6,3542,118,3364,118,3364,144,3542,144,3542,520,3664,520,3664,144,3713,144,3713,118m3982,454l3979,450,3961,446,3945,440,3935,434,3923,428,3922,426,3920,426,3909,418,3894,402,3892,396,3761,396,3762,402,3771,416,3776,420,3790,434,3795,438,3797,438,3804,442,3804,442,3809,446,3812,446,3824,452,3824,452,3835,454,3851,458,3891,462,3908,462,3944,460,3952,460,3978,458,3982,454m4552,216l4428,216,4426,220,4424,230,4411,276,4399,318,4386,360,4371,402,4360,426,4356,438,4351,448,4345,458,4337,466,4327,472,4316,476,4305,472,4299,468,4294,464,4290,458,4280,446,4272,434,4264,420,4257,406,4247,390,4233,376,4217,366,4200,362,4159,362,4160,350,4164,344,4192,344,4192,288,4192,264,4192,216,4192,192,4192,148,4187,138,4179,132,4174,128,4171,126,4158,118,4140,112,4120,108,4075,108,4075,216,4075,264,4020,262,4020,216,4075,216,4075,108,4074,108,4074,158,4074,192,4021,192,4021,132,4054,132,4070,140,4074,158,4074,108,4021,108,4021,90,4215,90,4215,56,4159,56,4145,42,4133,26,4141,16,4040,16,4040,20,4041,24,4042,30,4044,34,4049,46,4054,48,4059,56,4021,56,4021,0,3895,0,3895,216,3895,264,3847,262,3847,216,3895,216,3895,0,3894,0,3894,56,3698,56,3698,90,3894,90,3894,108,3894,132,3894,192,3848,192,3848,144,3859,136,3863,132,3894,132,3894,108,3884,108,3872,110,3858,118,3854,122,3851,124,3848,126,3848,112,3724,112,3724,346,3848,346,3848,288,3894,288,3894,346,4021,346,4021,288,4074,288,4074,334,4039,334,4039,362,3681,362,3681,388,4039,388,4039,452,4037,456,4035,458,4026,466,4013,470,3998,472,3975,474,3920,474,3899,470,3890,468,3887,466,3868,460,3868,470,3883,480,3889,484,3913,492,3937,500,3987,508,4015,512,4113,512,4121,510,4136,504,4148,494,4156,480,4157,474,4159,460,4159,388,4197,388,4211,392,4222,400,4231,410,4238,422,4251,444,4258,456,4264,468,4279,482,4284,486,4290,488,4301,492,4314,494,4351,494,4364,492,4373,494,4383,492,4397,490,4421,486,4436,484,4440,484,4445,482,4448,480,4459,476,4464,474,4479,466,4490,454,4499,440,4504,430,4506,416,4509,404,4515,380,4516,376,4517,370,4546,242,4547,238,4548,234,4550,226,4552,220,4552,216m4753,136l4616,136,4616,440,4541,440,4543,442,4537,472,4535,480,4530,492,4518,520,4678,520,4704,514,4728,500,4746,478,4753,452,4753,136m4997,390l4996,364,4989,340,4979,324,4972,316,4964,308,4951,302,4950,300,4942,296,4937,294,4931,292,4901,290,4873,296,4848,312,4829,334,4824,344,4818,362,4817,370,4817,376,4818,396,4823,414,4831,428,4843,444,4859,456,4858,456,4868,462,4889,468,4910,470,4931,466,4951,458,4954,456,4956,456,4958,454,4978,436,4991,414,4997,390m5009,114l5006,94,5001,84,4998,78,4997,76,4996,74,4994,74,4990,68,4981,62,4969,58,4940,54,4654,54,4632,56,4612,60,4572,72,4569,74,4569,74,4562,76,4558,78,4553,78,4553,72,4565,52,4570,44,4570,44,4573,38,4575,36,4578,28,4579,26,4588,6,4588,0,4450,0,4450,6,4447,12,4443,22,4441,26,4437,36,4435,40,4428,56,4421,68,4414,82,4413,82,4401,104,4396,112,4389,124,4377,142,4375,144,4374,144,4362,160,4361,162,4348,176,4348,176,4347,178,4339,186,4330,194,4325,196,4324,202,4328,204,4330,204,4335,206,4390,206,4418,202,4432,202,4444,200,4459,196,4473,192,4487,186,4500,176,4504,174,4508,170,4507,170,4522,146,4530,128,4539,112,4557,102,4578,94,4617,90,4634,88,4645,88,4664,86,4692,86,4717,84,4845,84,4853,86,4864,90,4868,92,4872,98,4878,112,4879,124,4879,128,4878,142,4874,156,4872,162,4869,166,4863,176,4860,180,4852,190,4847,194,4845,198,4983,198,4993,186,5001,174,5003,166,5006,154,5009,136,5009,114e">
                  <v:fill on="t" focussize="0,0"/>
                  <v:stroke on="f"/>
                  <v:imagedata o:title=""/>
                  <o:lock v:ext="edit" aspectratio="f"/>
                </v:shape>
                <v:shape id="图片 108" o:spid="_x0000_s1026" o:spt="75" alt="" type="#_x0000_t75" style="position:absolute;left:1931;top:6534;height:580;width:8043;" filled="f" o:preferrelative="t" stroked="f" coordsize="21600,21600" o:gfxdata="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w/5ugAAANw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after="1"/>
        <w:rPr>
          <w:sz w:val="22"/>
        </w:rPr>
      </w:pPr>
    </w:p>
    <w:p>
      <w:pPr>
        <w:pStyle w:val="5"/>
        <w:ind w:left="216"/>
        <w:rPr>
          <w:sz w:val="20"/>
        </w:rPr>
      </w:pPr>
      <w:bookmarkStart w:id="1" w:name="页 4"/>
      <w:bookmarkEnd w:id="1"/>
      <w:r>
        <w:rPr>
          <w:sz w:val="20"/>
        </w:rPr>
        <w:drawing>
          <wp:inline distT="0" distB="0" distL="0" distR="0">
            <wp:extent cx="2886710" cy="219075"/>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png"/>
                    <pic:cNvPicPr>
                      <a:picLocks noChangeAspect="1"/>
                    </pic:cNvPicPr>
                  </pic:nvPicPr>
                  <pic:blipFill>
                    <a:blip r:embed="rId21" cstate="print"/>
                    <a:stretch>
                      <a:fillRect/>
                    </a:stretch>
                  </pic:blipFill>
                  <pic:spPr>
                    <a:xfrm>
                      <a:off x="0" y="0"/>
                      <a:ext cx="2887177" cy="219075"/>
                    </a:xfrm>
                    <a:prstGeom prst="rect">
                      <a:avLst/>
                    </a:prstGeom>
                  </pic:spPr>
                </pic:pic>
              </a:graphicData>
            </a:graphic>
          </wp:inline>
        </w:drawing>
      </w:r>
    </w:p>
    <w:p>
      <w:pPr>
        <w:pStyle w:val="5"/>
        <w:spacing w:before="8"/>
        <w:rPr>
          <w:sz w:val="7"/>
        </w:rPr>
      </w:pPr>
    </w:p>
    <w:p>
      <w:pPr>
        <w:pStyle w:val="5"/>
        <w:spacing w:line="180" w:lineRule="exact"/>
        <w:ind w:left="213"/>
        <w:rPr>
          <w:sz w:val="18"/>
        </w:rPr>
      </w:pPr>
      <w:r>
        <w:rPr>
          <w:position w:val="-3"/>
          <w:sz w:val="18"/>
        </w:rPr>
        <w:drawing>
          <wp:inline distT="0" distB="0" distL="0" distR="0">
            <wp:extent cx="2484755" cy="11430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pic:cNvPicPr>
                      <a:picLocks noChangeAspect="1"/>
                    </pic:cNvPicPr>
                  </pic:nvPicPr>
                  <pic:blipFill>
                    <a:blip r:embed="rId22" cstate="print"/>
                    <a:stretch>
                      <a:fillRect/>
                    </a:stretch>
                  </pic:blipFill>
                  <pic:spPr>
                    <a:xfrm>
                      <a:off x="0" y="0"/>
                      <a:ext cx="2485260" cy="114300"/>
                    </a:xfrm>
                    <a:prstGeom prst="rect">
                      <a:avLst/>
                    </a:prstGeom>
                  </pic:spPr>
                </pic:pic>
              </a:graphicData>
            </a:graphic>
          </wp:inline>
        </w:drawing>
      </w:r>
    </w:p>
    <w:sectPr>
      <w:pgSz w:w="11910" w:h="16840"/>
      <w:pgMar w:top="0" w:right="0" w:bottom="280" w:left="9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489" w:hanging="346"/>
        <w:jc w:val="left"/>
      </w:pPr>
      <w:rPr>
        <w:rFonts w:hint="default"/>
        <w:w w:val="36"/>
      </w:rPr>
    </w:lvl>
    <w:lvl w:ilvl="1" w:tentative="0">
      <w:start w:val="0"/>
      <w:numFmt w:val="bullet"/>
      <w:lvlText w:val="•"/>
      <w:lvlJc w:val="left"/>
      <w:pPr>
        <w:ind w:left="1530" w:hanging="346"/>
      </w:pPr>
      <w:rPr>
        <w:rFonts w:hint="default"/>
      </w:rPr>
    </w:lvl>
    <w:lvl w:ilvl="2" w:tentative="0">
      <w:start w:val="0"/>
      <w:numFmt w:val="bullet"/>
      <w:lvlText w:val="•"/>
      <w:lvlJc w:val="left"/>
      <w:pPr>
        <w:ind w:left="2581" w:hanging="346"/>
      </w:pPr>
      <w:rPr>
        <w:rFonts w:hint="default"/>
      </w:rPr>
    </w:lvl>
    <w:lvl w:ilvl="3" w:tentative="0">
      <w:start w:val="0"/>
      <w:numFmt w:val="bullet"/>
      <w:lvlText w:val="•"/>
      <w:lvlJc w:val="left"/>
      <w:pPr>
        <w:ind w:left="3631" w:hanging="346"/>
      </w:pPr>
      <w:rPr>
        <w:rFonts w:hint="default"/>
      </w:rPr>
    </w:lvl>
    <w:lvl w:ilvl="4" w:tentative="0">
      <w:start w:val="0"/>
      <w:numFmt w:val="bullet"/>
      <w:lvlText w:val="•"/>
      <w:lvlJc w:val="left"/>
      <w:pPr>
        <w:ind w:left="4682" w:hanging="346"/>
      </w:pPr>
      <w:rPr>
        <w:rFonts w:hint="default"/>
      </w:rPr>
    </w:lvl>
    <w:lvl w:ilvl="5" w:tentative="0">
      <w:start w:val="0"/>
      <w:numFmt w:val="bullet"/>
      <w:lvlText w:val="•"/>
      <w:lvlJc w:val="left"/>
      <w:pPr>
        <w:ind w:left="5732" w:hanging="346"/>
      </w:pPr>
      <w:rPr>
        <w:rFonts w:hint="default"/>
      </w:rPr>
    </w:lvl>
    <w:lvl w:ilvl="6" w:tentative="0">
      <w:start w:val="0"/>
      <w:numFmt w:val="bullet"/>
      <w:lvlText w:val="•"/>
      <w:lvlJc w:val="left"/>
      <w:pPr>
        <w:ind w:left="6783" w:hanging="346"/>
      </w:pPr>
      <w:rPr>
        <w:rFonts w:hint="default"/>
      </w:rPr>
    </w:lvl>
    <w:lvl w:ilvl="7" w:tentative="0">
      <w:start w:val="0"/>
      <w:numFmt w:val="bullet"/>
      <w:lvlText w:val="•"/>
      <w:lvlJc w:val="left"/>
      <w:pPr>
        <w:ind w:left="7833" w:hanging="346"/>
      </w:pPr>
      <w:rPr>
        <w:rFonts w:hint="default"/>
      </w:rPr>
    </w:lvl>
    <w:lvl w:ilvl="8" w:tentative="0">
      <w:start w:val="0"/>
      <w:numFmt w:val="bullet"/>
      <w:lvlText w:val="•"/>
      <w:lvlJc w:val="left"/>
      <w:pPr>
        <w:ind w:left="8884" w:hanging="346"/>
      </w:pPr>
      <w:rPr>
        <w:rFonts w:hint="default"/>
      </w:rPr>
    </w:lvl>
  </w:abstractNum>
  <w:abstractNum w:abstractNumId="1">
    <w:nsid w:val="0053208E"/>
    <w:multiLevelType w:val="multilevel"/>
    <w:tmpl w:val="0053208E"/>
    <w:lvl w:ilvl="0" w:tentative="0">
      <w:start w:val="1"/>
      <w:numFmt w:val="decimal"/>
      <w:lvlText w:val="%1"/>
      <w:lvlJc w:val="left"/>
      <w:pPr>
        <w:ind w:left="256" w:hanging="144"/>
        <w:jc w:val="left"/>
      </w:pPr>
      <w:rPr>
        <w:rFonts w:hint="default" w:ascii="Times New Roman" w:hAnsi="Times New Roman" w:eastAsia="Times New Roman" w:cs="Times New Roman"/>
        <w:color w:val="08A3E9"/>
        <w:w w:val="87"/>
        <w:sz w:val="25"/>
        <w:szCs w:val="25"/>
      </w:rPr>
    </w:lvl>
    <w:lvl w:ilvl="1" w:tentative="0">
      <w:start w:val="0"/>
      <w:numFmt w:val="bullet"/>
      <w:lvlText w:val="•"/>
      <w:lvlJc w:val="left"/>
      <w:pPr>
        <w:ind w:left="1332" w:hanging="144"/>
      </w:pPr>
      <w:rPr>
        <w:rFonts w:hint="default"/>
      </w:rPr>
    </w:lvl>
    <w:lvl w:ilvl="2" w:tentative="0">
      <w:start w:val="0"/>
      <w:numFmt w:val="bullet"/>
      <w:lvlText w:val="•"/>
      <w:lvlJc w:val="left"/>
      <w:pPr>
        <w:ind w:left="2405" w:hanging="144"/>
      </w:pPr>
      <w:rPr>
        <w:rFonts w:hint="default"/>
      </w:rPr>
    </w:lvl>
    <w:lvl w:ilvl="3" w:tentative="0">
      <w:start w:val="0"/>
      <w:numFmt w:val="bullet"/>
      <w:lvlText w:val="•"/>
      <w:lvlJc w:val="left"/>
      <w:pPr>
        <w:ind w:left="3477" w:hanging="144"/>
      </w:pPr>
      <w:rPr>
        <w:rFonts w:hint="default"/>
      </w:rPr>
    </w:lvl>
    <w:lvl w:ilvl="4" w:tentative="0">
      <w:start w:val="0"/>
      <w:numFmt w:val="bullet"/>
      <w:lvlText w:val="•"/>
      <w:lvlJc w:val="left"/>
      <w:pPr>
        <w:ind w:left="4550" w:hanging="144"/>
      </w:pPr>
      <w:rPr>
        <w:rFonts w:hint="default"/>
      </w:rPr>
    </w:lvl>
    <w:lvl w:ilvl="5" w:tentative="0">
      <w:start w:val="0"/>
      <w:numFmt w:val="bullet"/>
      <w:lvlText w:val="•"/>
      <w:lvlJc w:val="left"/>
      <w:pPr>
        <w:ind w:left="5622" w:hanging="144"/>
      </w:pPr>
      <w:rPr>
        <w:rFonts w:hint="default"/>
      </w:rPr>
    </w:lvl>
    <w:lvl w:ilvl="6" w:tentative="0">
      <w:start w:val="0"/>
      <w:numFmt w:val="bullet"/>
      <w:lvlText w:val="•"/>
      <w:lvlJc w:val="left"/>
      <w:pPr>
        <w:ind w:left="6695" w:hanging="144"/>
      </w:pPr>
      <w:rPr>
        <w:rFonts w:hint="default"/>
      </w:rPr>
    </w:lvl>
    <w:lvl w:ilvl="7" w:tentative="0">
      <w:start w:val="0"/>
      <w:numFmt w:val="bullet"/>
      <w:lvlText w:val="•"/>
      <w:lvlJc w:val="left"/>
      <w:pPr>
        <w:ind w:left="7767" w:hanging="144"/>
      </w:pPr>
      <w:rPr>
        <w:rFonts w:hint="default"/>
      </w:rPr>
    </w:lvl>
    <w:lvl w:ilvl="8" w:tentative="0">
      <w:start w:val="0"/>
      <w:numFmt w:val="bullet"/>
      <w:lvlText w:val="•"/>
      <w:lvlJc w:val="left"/>
      <w:pPr>
        <w:ind w:left="8840" w:hanging="144"/>
      </w:pPr>
      <w:rPr>
        <w:rFonts w:hint="default"/>
      </w:rPr>
    </w:lvl>
  </w:abstractNum>
  <w:abstractNum w:abstractNumId="2">
    <w:nsid w:val="59ADCABA"/>
    <w:multiLevelType w:val="multilevel"/>
    <w:tmpl w:val="59ADCABA"/>
    <w:lvl w:ilvl="0" w:tentative="0">
      <w:start w:val="9"/>
      <w:numFmt w:val="decimal"/>
      <w:lvlText w:val="%1"/>
      <w:lvlJc w:val="left"/>
      <w:pPr>
        <w:ind w:left="1338" w:hanging="1070"/>
        <w:jc w:val="left"/>
      </w:pPr>
      <w:rPr>
        <w:rFonts w:hint="default"/>
        <w:w w:val="107"/>
      </w:rPr>
    </w:lvl>
    <w:lvl w:ilvl="1" w:tentative="0">
      <w:start w:val="0"/>
      <w:numFmt w:val="bullet"/>
      <w:lvlText w:val="•"/>
      <w:lvlJc w:val="left"/>
      <w:pPr>
        <w:ind w:left="1559" w:hanging="1070"/>
      </w:pPr>
      <w:rPr>
        <w:rFonts w:hint="default"/>
      </w:rPr>
    </w:lvl>
    <w:lvl w:ilvl="2" w:tentative="0">
      <w:start w:val="0"/>
      <w:numFmt w:val="bullet"/>
      <w:lvlText w:val="•"/>
      <w:lvlJc w:val="left"/>
      <w:pPr>
        <w:ind w:left="1778" w:hanging="1070"/>
      </w:pPr>
      <w:rPr>
        <w:rFonts w:hint="default"/>
      </w:rPr>
    </w:lvl>
    <w:lvl w:ilvl="3" w:tentative="0">
      <w:start w:val="0"/>
      <w:numFmt w:val="bullet"/>
      <w:lvlText w:val="•"/>
      <w:lvlJc w:val="left"/>
      <w:pPr>
        <w:ind w:left="1997" w:hanging="1070"/>
      </w:pPr>
      <w:rPr>
        <w:rFonts w:hint="default"/>
      </w:rPr>
    </w:lvl>
    <w:lvl w:ilvl="4" w:tentative="0">
      <w:start w:val="0"/>
      <w:numFmt w:val="bullet"/>
      <w:lvlText w:val="•"/>
      <w:lvlJc w:val="left"/>
      <w:pPr>
        <w:ind w:left="2216" w:hanging="1070"/>
      </w:pPr>
      <w:rPr>
        <w:rFonts w:hint="default"/>
      </w:rPr>
    </w:lvl>
    <w:lvl w:ilvl="5" w:tentative="0">
      <w:start w:val="0"/>
      <w:numFmt w:val="bullet"/>
      <w:lvlText w:val="•"/>
      <w:lvlJc w:val="left"/>
      <w:pPr>
        <w:ind w:left="2435" w:hanging="1070"/>
      </w:pPr>
      <w:rPr>
        <w:rFonts w:hint="default"/>
      </w:rPr>
    </w:lvl>
    <w:lvl w:ilvl="6" w:tentative="0">
      <w:start w:val="0"/>
      <w:numFmt w:val="bullet"/>
      <w:lvlText w:val="•"/>
      <w:lvlJc w:val="left"/>
      <w:pPr>
        <w:ind w:left="2654" w:hanging="1070"/>
      </w:pPr>
      <w:rPr>
        <w:rFonts w:hint="default"/>
      </w:rPr>
    </w:lvl>
    <w:lvl w:ilvl="7" w:tentative="0">
      <w:start w:val="0"/>
      <w:numFmt w:val="bullet"/>
      <w:lvlText w:val="•"/>
      <w:lvlJc w:val="left"/>
      <w:pPr>
        <w:ind w:left="2873" w:hanging="1070"/>
      </w:pPr>
      <w:rPr>
        <w:rFonts w:hint="default"/>
      </w:rPr>
    </w:lvl>
    <w:lvl w:ilvl="8" w:tentative="0">
      <w:start w:val="0"/>
      <w:numFmt w:val="bullet"/>
      <w:lvlText w:val="•"/>
      <w:lvlJc w:val="left"/>
      <w:pPr>
        <w:ind w:left="3092" w:hanging="107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9B27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29"/>
      <w:ind w:left="256"/>
      <w:outlineLvl w:val="1"/>
    </w:pPr>
    <w:rPr>
      <w:rFonts w:ascii="宋体" w:hAnsi="宋体" w:eastAsia="宋体" w:cs="宋体"/>
      <w:sz w:val="24"/>
      <w:szCs w:val="24"/>
    </w:rPr>
  </w:style>
  <w:style w:type="paragraph" w:styleId="3">
    <w:name w:val="heading 2"/>
    <w:basedOn w:val="1"/>
    <w:qFormat/>
    <w:uiPriority w:val="1"/>
    <w:pPr>
      <w:ind w:left="20"/>
      <w:outlineLvl w:val="2"/>
    </w:pPr>
    <w:rPr>
      <w:rFonts w:ascii="宋体" w:hAnsi="宋体" w:eastAsia="宋体" w:cs="宋体"/>
      <w:sz w:val="20"/>
      <w:szCs w:val="20"/>
    </w:rPr>
  </w:style>
  <w:style w:type="paragraph" w:styleId="4">
    <w:name w:val="heading 3"/>
    <w:basedOn w:val="1"/>
    <w:qFormat/>
    <w:uiPriority w:val="1"/>
    <w:pPr>
      <w:ind w:left="1774"/>
      <w:outlineLvl w:val="3"/>
    </w:pPr>
    <w:rPr>
      <w:rFonts w:ascii="宋体" w:hAnsi="宋体" w:eastAsia="宋体" w:cs="宋体"/>
      <w:sz w:val="18"/>
      <w:szCs w:val="18"/>
    </w:rPr>
  </w:style>
  <w:style w:type="character" w:default="1" w:styleId="7">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15"/>
      <w:szCs w:val="15"/>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29"/>
      <w:ind w:left="256" w:hanging="346"/>
    </w:pPr>
    <w:rPr>
      <w:rFonts w:ascii="Times New Roman" w:hAnsi="Times New Roman" w:eastAsia="Times New Roman" w:cs="Times New Roman"/>
    </w:rPr>
  </w:style>
  <w:style w:type="paragraph" w:customStyle="1" w:styleId="10">
    <w:name w:val="Table Paragraph"/>
    <w:basedOn w:val="1"/>
    <w:qFormat/>
    <w:uiPriority w:val="1"/>
    <w:pPr>
      <w:spacing w:before="59"/>
      <w:jc w:val="center"/>
    </w:pPr>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2023-11-08T03:50:00Z</dcterms:created>
  <dc:creator>ASUS</dc:creator>
  <cp:lastModifiedBy>博尔环保谢国毅</cp:lastModifiedBy>
  <dcterms:modified xsi:type="dcterms:W3CDTF">2023-11-08T03:51:27Z</dcterms:modified>
  <dc:title>未命名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CorelDRAW 2017</vt:lpwstr>
  </property>
  <property fmtid="{D5CDD505-2E9C-101B-9397-08002B2CF9AE}" pid="4" name="LastSaved">
    <vt:filetime>2023-11-08T00:00:00Z</vt:filetime>
  </property>
  <property fmtid="{D5CDD505-2E9C-101B-9397-08002B2CF9AE}" pid="5" name="KSOProductBuildVer">
    <vt:lpwstr>2052-12.1.0.15374</vt:lpwstr>
  </property>
  <property fmtid="{D5CDD505-2E9C-101B-9397-08002B2CF9AE}" pid="6" name="ICV">
    <vt:lpwstr>BF116438771E4B18A6AC9A8E285E010E_13</vt:lpwstr>
  </property>
</Properties>
</file>